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58b6" w14:textId="cfc5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Карасайскому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4 июня 2024 года № 21-4. Зарегистрировано Департаментом юстиции Алматинской области 4 июня 2024 года № 6126-05.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Карасайского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под № 33763)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размер и порядок оказания жилищной помощи по Карасайскому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курирующего заместителя акима Карасайского района (по согласованию).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"04" июня 2024 года №21-4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Карасайского районного маслихата Алматинской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Карасайском районе,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Карасайского района" (далее – услугодатель).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соответствии с пунктом 4-1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