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90a3" w14:textId="e309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по городу Қонаев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23 апреля 2024 года № 26-87. Зарегистрировано Департаментом юстиции Алматинской области 25 апреля 2024 года № 6114-05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порядке организации и проведения мирных собраний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города Қонаев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Специализированные места для организации и проведения мирных собраний в городе Қонаев и нормы их предельной заполняемости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Требования к материально-техническому и организационному обеспечению специализированных мест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 Порядок использования специализированных мест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Границы прилегающих территорий в городе Қонаев в которых запрещено проведение пикетирования согласно приложению 4 к настоящему решению.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города Қонаев от 14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78-274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городе Капшагай".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Қонаев от 23 апреля 2024 года №26-87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нормы их предельной заполняемости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их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Қонаев, 28 участок (возле автостоянки)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для шествия и демонстрации – от пересечения улицы Қонаев и улицы Алматинская, по улице Қонаев, до пересечения улицы Қонаев и улицы Достык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человек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Қонаев от 23 апреля 2024 года №26-87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специализированных мест в городе Қонаев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Организатор или представители организатора имеют право использовать средства аудиовизуальной техники, а также техники для произведения видео и фотосъемки при проведении мирных собраний.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Материально-техническое и организационное обеспечение проведения мирных собраний осуществляется их организатором или представителями организатора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Қонаев от 23 апреля 2024 года №26-87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в городе Қонаев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местах, определенных данным решением, для организации и проведения мирных собраний, за исключением пикетирования.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начинаются не ранее 9.00 часов и заканчиваются не позднее 20.00 часов по местному времени в день проведения мирных собраний.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2-х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требованию представителя местного исполнительного органа, сотрудников правоохранительных органов приостанавливают или прекращают мирные собрания в случаях, предусмотренных статьями 17 и 18 Закона Республики Казахстан от 25 мая 2020 года "О порядке организации и проведения мирных собраний в Республике Казахстан", с информированием участников мирных собраний о необходимости исполнения такого требования.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Қонаев от 23 апреля 2024 года №26-87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 в городе Қонаев, в которых запрещено проведение пикетирования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границы проведения пикетирования на расстоянии не менее 800 метров от прилегающих территорий следующих объектов города Қонаев: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