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a5df" w14:textId="fb7a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городе Қонаев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13 марта 2024 года № 23-80. Зарегистрировано Департаментом юстиции Алматинской области 14 марта 2024 года № 6097-05. Утратило силу решением маслихата города Қонаев Алматинской области от 25 декабря 2025 года № 56-193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Қонаев Алматинской области от 25.12.2025 </w:t>
      </w:r>
      <w:r>
        <w:rPr>
          <w:rFonts w:ascii="Times New Roman"/>
          <w:b w:val="false"/>
          <w:i w:val="false"/>
          <w:color w:val="ff0000"/>
          <w:sz w:val="28"/>
        </w:rPr>
        <w:t>№ 56-193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Вводится в действие с 01.01.2024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маслихат города Қонаев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городе Қонаев с 4 (четырех) процентов на 2 (два) процентов по доходам, полученным (подлежащим получению) за налоговый период.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