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1b97" w14:textId="67a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социально-значимые перевозки пассажиров на территории города Қонаев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8 января 2024 года № 4 . Зарегистрировано Департаментом юстиции Алматинской области 9 января 2024 года № 6071-05. Утратило силу постановлением акимата города Қонаев Алматинской области от 30 июля 2025 года № 604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Қонаев Алматинской области от 30.07.2025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города Қонаев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дифференцированные тарифы на регулярные социально-значимые перевозки пассажиров на территории города Қонаев в следующих размерах: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наличными деньгами за проезд – 200 (двести)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Қонаев.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