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a58" w14:textId="fa77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15 июня 2015 года № 255 "Об установлении охранной зоны и режима природопользования Иле-Алатауского государственного национального природного парка на территории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октября 2024 года № 312. Зарегистрировано Департаментом юстиции Алматинской области 10 октября 2024 года № 6176-05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15 июня 2015 года № 255 "Об установлении охранной зоны и режима природопользования Иле-Алатауского государственного национального природного парка на территории Алматинской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акимат Алматинской области ПОСТАНОВЛЯЕТ:";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9 октября 2024 года №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природопользования на территории охранной зоны Иле-Алатауского государственного национального природного парка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охранной зоне Иле-Алатауского государственного национального природного парка (далее – национальный парк) запрещается: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84-2 Закона Республики Казахстан "Об особо охраняемых природных территориях";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национального парка.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национального парка, предоставления им служебных земельных наделов.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национального парка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Ограничения хозяйственной деятельности собственников земельных участков и землепользователей в охранной зоне национального парка устанавливаются решением местного исполнительного органа Алматинской области в соответствии с Законом Республики Казахстан "Об особо охраняемых природных территориях".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