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f3f59" w14:textId="93f3f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30 сентября 2024 года № 301. Зарегистрировано Департаментом юстиции Алматинской области 1 октября 2024 года № 6172-05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Алматинской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курирующего заместителя акима области.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Алматинской области от 30 сентября 2024 года № 301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Алматинской области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Алматинской области от 26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нормативов субсидий на возмещение до 100 % затрат по искусственному осеменению маточного поголовья крупного рогатого скота в личных подсобных хозяйствах, критериев и требований к поставщикам услуг по искусственному осеменению, а также объемов субсидий по направлениям субсидирования развития племенного животноводства и повышения продуктивности и качества продукции животноводства" (зарегистрирован в Реестре государственной регистрации нормативных правовых актов за № 2639);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Алматинской области от 30 июля 2014 года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области от 26 марта 2014 года № 83 "Об утверждении нормативов субсидий на возмещение до 100 % затрат по искусственному осеменению маточного поголовья крупного рогатого скота в личных подсобных хозяйствах, критериев и требований к поставщикам услуг по искусственному осеменению, а также объемов субсидий по направлениям субсидирования развития племенного животноводства и повышения продуктивности и качества продукции животноводства"" (зарегистрирован в Реестре государственной регистрации нормативных правовых актов за № 2804);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Алматинской области от 12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452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области от 26 марта 2014 года № 83 "Об утверждении нормативов субсидий на возмещение до 100 % затрат по искусственному осеменению маточного поголовья крупного рогатого скота в личных подсобных хозяйствах, критериев и требований к поставщикам услуг по искусственному осеменению, а также объемов субсидий по направлениям субсидирования развития племенного животноводства и повышения продуктивности и качества продукции животноводства" (зарегистрирован в Реестре государственной регистрации нормативных правовых актов за № 2993);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акимата Алматинской области от 18 мая 2015 года </w:t>
      </w:r>
      <w:r>
        <w:rPr>
          <w:rFonts w:ascii="Times New Roman"/>
          <w:b w:val="false"/>
          <w:i w:val="false"/>
          <w:color w:val="000000"/>
          <w:sz w:val="28"/>
        </w:rPr>
        <w:t>№ 215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форм и сроков предоставления страхователем страховщиком, агентом и обществом информации и документов, необходимых для осуществления им своих контрольных функции" (зарегистрирован в Реестре государственной регистрации нормативных правовых актов за № 3236).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