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286d" w14:textId="b6f2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августа 2024 года № 258. Зарегистрировано Департаментом юстиции Алматинской области 21 августа 2024 года № 6149-05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государственного списка памятников истории и культуры местного значения Алматинской области"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5840).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первого заместителя акима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16 августа 2024 года № 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годы Великой Отечественной войны,1978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Бактыораза Бейсекбаева,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Динмухамеда Конаева,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павшим в годы Великой Отечественной войны,1941-1945 годы,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Динмухамеда Конаева,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Желторангы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годы Великой Отечественной войны,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Нурмухамеда Бозжанова,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песках около озера Балхаш, между рек Баканас ІІ и Орта –Баканас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км от истока реки Баканас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30-33 км от села Баканас, по дороге в 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Неукрепленное поселение,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Баканас,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Актам (8),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87 км от Капчагайского водохранилища по дороге в село Баканас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односельчанам в годы Великой Отечественной войны,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войны,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воинам-односельчанам, погибшим в Великой Отечественной войне,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Толена Кабылова,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односельчанам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Байтерек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комплекс, погибшим в Великой Отечественной войне,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Мухтара Ауэзова,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Маловодное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Ораза Жандосова,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Нура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Саймасай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боях за Родину,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Абдоллы Розыбакиева,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воинам-односельчанам погибшим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Медетбек батыра,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 Кунанбаева,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Абдолла Розыбакиева,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Петра Вихрева,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Исмаил Таирову,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Ахметжан Шымбулатову, борцу за установление Советской власти в Семиречье,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войны,1988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Маншук Маметовой, 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Историко-краеведческий музей Шелек,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Союза Алии Молдагуловой,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Союза Толе Кенжебаева,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землякам погибшим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юго-западу от села Ассы-Сага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Ассы V, VІ-ІV века до нашей эры,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400 м южнее метеопоста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4,5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300 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6,5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3-х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4,2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2,5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2,7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2,9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высохшего русла реки Ассы, в 20 км к северу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северу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северу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югу от трассы на перевале 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северо-западу от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северу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Ассы, первый курган в 3,5 км, последний в 5,3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Ассы, первый курган в 3,8 км, последний в 6 км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Ассы, в 2 км к югу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Ассы, на левом берегу реки 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востоку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тюркское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дороги село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Жылысай, VІ-VІІ века до нашей эры, 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от урочища Жылысай, к северо-востоку 300 м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Курган, VІ-ІV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Ассы-Тургенское плато, в 500 м юго-западнее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Жылысай ХVІІІ, І тысячелетие второй половины І тысячелетия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урочище Жылысай в 3,4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XXV,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2,2 км к северо-востоку от обсерватории, 150 м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в 1,8 км к северо-востоку от обсерваторий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в 1,3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III, середина I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 км к северо-востоку от обсерватории, в 100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ІV, середина І тысячелетия до нашей эры,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0,6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обсерватория V,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100 м к юго-востоку от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обсерватория VІ,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70 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обсерватория VІІ, ІІІ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0,48 км к юго-западу от обсерватории, 150 м к юго-востоку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Болексаз "А",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1,4 км к северо-востоку от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"В",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 км к северо-западу обсерваториий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"Г",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в 800 м к востоку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Болексаз "Ж", середина І тысячелетия до нашей эры – І тысячалетия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2,8 км к 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"Е", середина І тысячалетия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в 2 км к 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Болексаз "Д", середина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в 1,2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Болексаз 3,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Болексаз, в 2,6 км к северо-востоку от обсерваторий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в 1 км к северо-востоку от обсерватории, в 100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22 км к юго-западу от реки Киши-Кара-Арша, в 230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ІІ, 7 курганов, V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2,2 км к юго-западу от реки Киши-Кара-Арша, в 2,6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1,5 км к юго-западу от реки Киши-Кара-Арша, в 290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ІV, 6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2,3 км к юго-западу от реки Киши-Кара-Арша, в 350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ІV, ІІІ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урочище Бозинген, в 2,1 км к юго-западу от реки Киши-Кара-Арша, в 290 м к северу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VІІ, V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 км к юго-западу от реки Киши- Кара-Арша, в 680 мк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VІІІ,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1 км к юго-западу от реки Киши-Кара-Арша, в 240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ІХ, ІІ век до нашей эры, начало ІІІ века до нашей эры-ІІІ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1,1 км к юго-западу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Бозинген Х,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урочище Бозинген, в 1,3 км к юго-западу от реки Киши- Кара-Арша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ХІ, ІІІ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880 м к юго-западу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ХІІ,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 урочище Бозинген, в 880 м к юго-западу от реки Киши- Кара-Арша, в 150 м к северо-западу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Бозинген ХІІІ, ІІІ век до нашей эры -V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640 м к юго-западу от реки Киши- Кара-Арша, в 80 м к северо-западу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ХІV, ІІІ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480 м к юго-западу от реки Киши- 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Бозинген ХV, V век до нашей эры - 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 урочище Бозинген, в 600 м к западу от реки Киши- Кара-Арша, в 300 м к северо-западу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Бозинген ХVІ, VІ-ХІІ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Бозинген, в 200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I,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200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Кокбастау І, середина І тысячелетия до нашей эры - І тысячалетия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450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Кокбастау ІІ, конец І тысячелетия до нашей эры-раннее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300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ІІІ,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Кокбастау,в 670 м к северо-востоку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Кокбастау V, начало и середина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Кокбастау, в 80 м к северо-западу от реки Киши-Кара-Арша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2,8 км к северо-востоку от обсерватории, в 50 км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ІV, V век до нашей эры – 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3,1 км к северу–востоку от обсерватории, 100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V,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 км к северо-востоку от обсерватории, в 800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VІІ,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2,9 км к северо-востоку от обсерватории, в 350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Жылысай VІІІ, ІІІ век до нашей эры –ІІІ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2,7 км к северо-востоку от обсерватории, в 360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ІХ,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 км к северо-востоку от обсерватории, в 600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3,3 км к северо-востоку от обсерватории, в 300 м к северу от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 км к северо-востоку от обсерватории, в 800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Жылысай ХІІІ,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 км к северо-востоку от обсерватории, в 880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ХІV,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3,2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ХV,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3,1 км к северо-востоку от обсерватории, в 1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ХVІ,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урочище Жылысай, в 3,5 км к северо-востоку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ХVІІ,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3,2 км ксеверо-востоку от обсерватории, в 950 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ХІХ, вторая половина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3,6 км к северо-востоку от обсерватории, в 1,6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ХХ, вторая половина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3,6 км к северо-востоку от обсерватории, в 1,7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Жылысай ХХІ, вторая половина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3,7 км к северо-востоку от обсерватории, в 1,8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Жылысай ХХІІ, ІІІ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3,8 км к северо-востоку от обсерватории, в 1,7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Жылысай ХХІV, начало І тысячелетия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4 км от обсерватории, в 2,2 км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ХХV, сако-уйсуньское время,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в 2,2 км к северо-востоку отурочище Жылысай, в 150 м к югу от дороги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Жылысай ХХVІ,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Ассы, урочище Жылысай, в 2,3 км к северо-востоку от обсерватории, в 110 м к югу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жайлау Ассы, в 1 км к северу от обсерватории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2,5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І ІІвек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Ассы, в 200 м к югу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7 км к северо-востоку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Ассы ІІ, ІІІ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высохшего русла реки Ассы, в 20 км к северу от реки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Белшабдар-2, ІІІ век до нашей эры,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4 км к западу от села Ащибулак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от северо-западу от села Ащибулак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Лавар, І - 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Лавар, вдоль трассы Алматы-Шелек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Дихан ІІ, из 189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км к юго-востоку от села Дикан, на левом берегу реки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Дихан ІІ, из 57 курганов, І - 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южнее села Дикан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Дихан ІІІ, из 51 курганов, І–ІІІ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южнее села Дикан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Дихан ІV, из 361 курганов, І-ІІІ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южнее села Дикан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Иссык, V век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юго-западная окраина города Иссык, на левом берегу реки Иссык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Тургень І,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дороги из города Иссык в село Тургень (55 и 56 км)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І, группа 1,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в 0,15 км к востоку от улицы Садовая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І, группа 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в 0,51 км от улицы Садовая к западу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Тургень-І, группа 4,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юго-западу от бригады №10 село Толе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І, группа 5,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0,7 км к северу от улицы Садовая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 І, группа В (6), состоит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улица Пролетарская,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Тургень ІІ, группа 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Тургень, улица Садовая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Турген ІІ, эпоха бронзы и раннего железного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Тургень ІІ, из 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57 км по дороге от города Иссык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Тургень-ІІ, группа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в 1,6 км к северу от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Тургень-ІІ, группа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в 0,4 км к северо-западу от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Тургень-ІІІ, группа 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в 2 км к северо-западу от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Тургень ІV, группа 4,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северо-западу от села Толе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Тургень ІV, группа 5,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Тургень в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Коксай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дачи “Коксай”, участок № 303, расположены в предгорной долине по оси северо-запад-юго-восток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Коксай 2,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№72-73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Коксай 3, середина V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Коксай 4,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№187-189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Коксай 5,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№195-209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Коксай 6,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№124-125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Коксай 7,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 дачи "Коксай" участки №4-53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могильник, группа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Иссык, 350 м к северо-западу от хлебо комбината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 из 16 курганов, ІІ век до нашей эры -ІІвек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левую сторону дороги из села Кайназарв село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Рахат-ІІ, группа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1,5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Рахат ІІ, группа 3, середина V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1,3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Рахат ІІІ, группа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0,9 км к юго-востоку от села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Ассы, в 7,5 км к северо-западу от обсерватории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терассе вдоль реки Болексаз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Азат, группа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на западе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Азат, группа ІІІ,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на западе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Азат, группа VІІ,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Кайназар,на западе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Азат ХІ,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Кайназар, в 1,6 км к северо-западу от села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микрорайон І,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в 210 м к северу от улицы Ш. Уалиханова, в 100 м к востоку от улицы Пугачева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от села Рахат, по левую сторону дороги в село Красный Восток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микрорайон 3, середина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в 100 м к северу от улицы Ш.Уалиханова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Кайназар – ІІІ - ІV,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к северо-западу от села Кайназар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из 300 каменных курганов, ІІ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юго-востоку от села Корам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ІІ из 101 курганов, ІІ век до нашей эры –І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юго-востоку от села Корам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Бетагаш ІІІ, из 59 курганов, ІІ век до нашей эры –І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юго-востоку от села Корам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 села Каракемер,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Кайназар, эпоха раннего железа, ІV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Могильникиз 7 курганов, ІV-ІІ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Каракемер, по обе стороны дороги от села Тургень в село Евгеньевку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Коктобе І, группа 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в 2,7 км к востоку от села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Малыбай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32 курганов,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восточней села Тургень, за рекой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изображение,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Торайгыр, не далеко от местности Бартогай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 из 22 курганов,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Тургень, возле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ІV-ІІІ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Тургень, возле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Надписи на скалах, ІV-ІІІ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Тургень, около села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 в селе Тургень, V-ІV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Тургень, по дороге в село 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ІV-ІІ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Тургень, по правую сторону дороги в село Евгеньевка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Шелек І, из 24 курганов, І-ІІІ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Шелек ІІ, 42 кургана, ІІІвек до нашей эры – ІІІвек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52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Шелек, восточнее села Жуантобе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м на северо-запад от дороги в села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4 км к северу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5 км к востоку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обсерватории в 2 км к югу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5 км к северо-востоку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обсерватории в 2 км к северо-востоку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34 км к юго-востоку от села Турген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33,6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Дон-Джайлау-ІV,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34,3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35,0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Дон-Джайлау-VІІІ,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32,0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34,6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Кызылбулак ІІ,ранний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VІ,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36,4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VІІІ,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34,6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ІХ,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Кызылбулак ХІ,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34,3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Кызылбулак ХІІ,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Ушбулак 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Ушбулак 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38,0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32,8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этнографический могильник казакского рода Ортканыс подрода Калкан, ХІХ 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км к юго-востоку от села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Курганый могильник Коксай І, середина І тысячилетия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Курганый могильник Коксай ІІІ,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Коксай, напротив участка №187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Курганый могильник Коксай ІV,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Коксай, северо-западнее участка № 0209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Коксай, на против участка № 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Погребальный комплекс жертвоприношений, VІІІ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по улице Пушкина, микрорайон №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2, юго-восточнее участка № 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дача Иссык 2, к северо-востоку от автодрома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2, между участками №177 и №178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 между участками № 96 и № 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Иссык, дачи Иссык 2 участок №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Иссык, северо-восточнее дачи Иссык 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магильник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 сельский округ, юго-восточнее с. Кайназар.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борцам за советскую власть в честь 50 летие Союза Советских Социалистических Республик,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Аккайнар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Танбалы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 Жабаева,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Медетбек батыра,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Алгадай Жамбылулы,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Нургисе Тлендиева,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Наурызбай батыра,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Дегерес, гора Бесбатыр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павшим в Великой Отечественной войне, 1941-1945 годы,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музей Умбетали Карибаева, 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Умбетали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Умбетали Карибаева, 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Саурык батыра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Сарыбай би, 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Суюнбай Аронулы, 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Самен батыра,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 Кыдырбекулы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10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от села Дегерес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к северо-западу от села Таран,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19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3,5 км к югу от станций Аксенгир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югу от станций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Таран, на левом берегу реки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4,7 км к северо-западу от села Таран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югу от села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к югу от села Аксенгир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места пересечения реки Аксенгир и трассы Алматы-Бишкек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из 31 курганов, ІІ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от станции Копа, 200 м юго-западнее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І, ІІ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северо-западу станций Копа, в 25 км к юго-западу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ІІ, 4 кургана, ІІ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северо-западу в село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ІІІ, 3 кургана,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км северо-западу от станций Копа, в 2 км юго-западнее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ІV, 6 курганов, начало І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юго-западу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Дегерес, по дороге в село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от села Дегерес, по дороге в село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3 км до села Дегерес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музея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музея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І, ІІІ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 не доезжая до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к северо-западу от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Прудки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№57,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№57 ,V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Каншенгель, 220 м к югу от кошара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№61 из 5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Каракыр, в 1,1 км к востоку от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№64,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№65,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урочище Каракыр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№56,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северу от села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№75 из 2 курганов и 8 оград, Х-V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северо-западу от села 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№76 из 3 курганов и 1 ограды, Х-V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77, Х-V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1,1 км к северо-западу от села Карабастау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средневекового караван-сарая в селе Каракастек, 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3 км к востоку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7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9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10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11,7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12,9 км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10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Каракестек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VІ-ІV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востоку от села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западу от села Каракастек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№66 состоит из 2 курганов и 4 оград, ХІ-ІV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трассы станции Копа-Каншенгел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№67, ХІ-ІV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6,2 км к западу от 91-го км трассы станции Копа-Каншенгель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№68,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км к западу от 91-го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№69, ХІ-V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к западу от 91-го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№70, ХІ-V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300 м к западу от 92-го км трассы станции Копа-Каншенгель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№72, 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4,2 км к западу от 92-го км трассы станции Копа-Каншенгель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№73,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западу от 91-го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 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юго-востоку от станции Шилибастау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Курган, І-ІІІ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востоку от села 1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9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200 м от трассы между селами Аккайнар и Унгуртас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№58, 3 кургана,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урочище Тамгалы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60, 1 курган,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западу от 88-го км трассы станции Копа-Каншенгель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74 состоит из 6 оград, Х-ІХ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77 состоит из 2 курганов и 3 оград, ХІ-V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к западу от 92-го км трассы, станции Копа- Каншенгель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Калмыкуй,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северных склонах Заилийского Алатау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2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5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км к югу от села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5,5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5 км от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 км от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западу от села Сергеевки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западу от села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Узынагаш ІІ, ІІІ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доезжая 5 км до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 стороны дороги в село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станции Жиренайгыр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от станции Жиренайгыр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от станции Жиренайгыр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 стороны дороги в село Таргап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21,5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от станции Отар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1,3 км от станции Отар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2,3 км от села Таргап, по левую сторону дороги в город Алматы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до села Таргап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от села Таргап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по дороге в село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40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1,3 км от села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Самсы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2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км к северу от села Каракастек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№78, 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к северу от Каргалинской больницы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и место жертвоприношения №79, V век до нашей эры - ІІІ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 к западу от автобазы №25-88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№80 из 7 курганов, V-ІV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северо-западу от автобазы №25-88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№81 состоит из 9 курганов, V век-І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Каргалы, в 60 м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ІХ-ХІІІ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км к югу от село Самсы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2,3 км от села Узынагаш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18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25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не доезжая до села Шиен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39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4 км от села Каргалы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3,2 км не доезжая до села Шиен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не доезжая до села Шиен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Токашу Бокину,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30-летия Победы над фашисткой Германией,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ансамбль памяти героев комсомольцев гражданской войны,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км от трассы Алматы – Капчагай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воинам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Бурундай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воинам-землякам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Юрия Гагарина,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Междуречинская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 память погибшим воинам- землякам",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"Вечная память воинам погибшим в Великой Отечественной войне",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Туймебаева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"Памяти трех поколений",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Отеген батыр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"Помнит мир спасенный",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Отеген батыр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км не доезжая до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км от села Акши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23 курганов, VІ-ІV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Бурындай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30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не доезжая до 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51 кургана, VІІ-ІV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западу от плотины Капчагайский ГЭС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наскальные изображения, І тысячелетия до нашей эры – І тысячелетия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востоку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Бесшатыр, VІІ-ІV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 к востоку от города Капчагая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оградки, VІІ-ІV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Капчагай, на левом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северо-западу от сопки Коккайнар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Большой Бесшатырский курган,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востоке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Бесшатырский курган,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км на восток от села Шенгельды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Древние буддийские надписи,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Шолактау, ущелье Тайгак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0,7 км к северу от станции Шамалган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Жалпактас, на левом берегу реки Курты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урочища Жалпактас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урочища Жалпактас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ущелья Казыбек с ущельем Жалпактас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Капыбулак, 5 км от урочища Казыбек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урочища Тастоган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урочища Казыбек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І век нашей эры -І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км от села Новостройка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км от села Новостройка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Куртстрой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16 курганов, І век до нашей эры –І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от села 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21 курганов, 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км от села 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км от села Новостройки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І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северо-востоку от станции Шилибастау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Курганы, 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км от села Новостройки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І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20,4 км от села Новостройки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правом берегу реки Курты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кочевников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урочище Жалпактас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Тасаткан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Курты из 113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31,1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32,3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20,5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23,9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24,5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26,3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30,7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юго-востоку от села Отеген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28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22,2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22,5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км от колодца Таскудук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23,6 км от колодца Таскудук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Бекболат Омарову,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Абаю Кунанбаеву, 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 Великой Отечественной войне,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Карасай батыра,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Маншук Маметовой,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Коксай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героям,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героям Гражданской войны, 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Аныракайской битве,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Наурызбай батыра,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дороги Алматы-Бишкек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города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западу от села Кемертоган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города Каскелена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от города Каскелена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укрепленное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км к юго-западу от города Алматы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югу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города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юго-востоку от села Кольащы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северо-запада от села Кольащы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северо-запада от села Кольащы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кураганов,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Кемиртоган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 Теренкара,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северу от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к северу от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северо-западу от села Курылысшы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Теренкара, Х-VІІІ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0,6 км к северо-западу от улицы Аврора и Рыскулова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Х-VІІІ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Теренкара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южнее от центра села Таугуль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"Ереуил тобе ерлери", героям национально-освободительного восстания,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Ереуил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 ничто не забыто",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"Вечная слава героям павшим в боях за Родину",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забыт,ничто не забыто",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"В память героям павшим в Великой отечественной войне 1941-1945 годы",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"Никто не забыт, ничто не забыто",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южнее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 - 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от села Актас, в ущелье 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3, V век до нашей эры-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5, V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3,6 км к северо-востоку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6,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км к западу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Курганы, ограда № 6, эпоха бронзы и эпоха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Актасты, севернее грунтовой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6 а, V век до нашей эры-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6 б, V век до нашей эры-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7,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№ 22,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24,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25,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№ 26, V век до нашей эры - V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3,3 км к северо-востоку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27,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№ 28, Могильник, V век до нашей эры - V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29, V век до нашей эры- 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30,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31, V век до нашей эры-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32,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2,9 км к 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№34,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№35,V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№36, V век до нашей эры-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села 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37,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38,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3, ограда 2,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8 курганов, V век до нашей эры-V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ІІІ-V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 (плита ІІІ),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Актас (плита ІV), ІІ-ІV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Актас 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села Актасты, ущелья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Аспанкора, І-ІІІ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ІІІ-V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Актас ІІІ, ІІ-ІV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Актас ІV, ІІ-ІV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южнее села Актасты, в ущелье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Курайлы ІV, ІІІ-V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8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южнее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“Аксай”, ІІІ века до нашей эры –ІІІ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 и оград,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 курганов, V век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из 3 курганов,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 курганов,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из 5 курганов,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из 7 курганов,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9 курганов,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востоку от села Актасты,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V век до нашей эры –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выкладка, V век до нашей эры -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и прямоугольная выкладки,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 –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2,7 км к востоку от села Актасты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эры-І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195 км дороги Алматы-Нарынкол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от села Акбейк, на правой стороне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Жуантобе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1,5 км к югу от села Тасашы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№90,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на юг от 3-ей фермы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№91,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восток от фермы Каркара, 4,5 км северо-востоку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№92, Vвек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Каркара, в 180 км на восток от дороги Кеген-Туп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93,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юго-западу от молочной фермы села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50,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2,3 км к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 км к юго-востоку отселаУзынбулак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3,2 км к юго-востоку от 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из 2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3,5 км к юго-востоку от 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из 3 курганов, V век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2,7 км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4 курганов, Vвек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2 км к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в 3,7 км юго-востоку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82,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плотины перед озером Кольсай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западу от ущелье Кольсай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 курганов,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на запад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Кольсай, в 1 км к югу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14 курганов и 6 оград,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1,5 км на запад от Кольсайского лесничества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V век до нашей эры –V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Кольсай, в 1,5 км к югу от Кольсайского лесничества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к западу от села Тасашы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северу от села Кеген, обе стороны дороги в села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от села Аксай, по обе стороны дороги в 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от села Аксай по обе стороны дороги в 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от села Аксай по дороге в село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 от села Кеген, левая сторона дороги в село Акбейк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от села Кеген, по левую сторону дороги в село Акбеик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от села Кеген, по дороге села Кеген и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от села Кеген, по правую сторону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от села Кеген, по левую сторону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от села Кеген, в 2,5 км от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от села Кеген, в 0,5 км вправо от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Кеген, в окрестностях Кегенского Арасана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1 км от села Кеген по дороге в село Каркара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Кеген по дороге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Кеген по дороге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 км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северо-востоку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№ 71,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м на запад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стелла,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востоку от села Кеген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северо-востоку от села Кеген, в верховьях реки Темирлик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северо-востоку от села Кеген, в верховьях реки Кенбулак и Туйыксу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северо-востоку от села Кеген, в верховьях реки Кенбулак и Туйыксу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западнее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 курганов,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Кулыктау, 3,7 км к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№85, V век до нашей эры-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западу от села Мынжылкы, село Каркара в 24 км к западу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86,V век до нашей эры-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северо-запад от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87, V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на северо-запад от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 89, V век до нашей эры-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Мынжылки, 23 м к западу от дороги 3-ей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№94, V век до нашей эры-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юго-востоку от села Мынжылкы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состоит из 5 курганов, V век до нашей эры -V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Мынжылки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2 км к востоку от села Туменбай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эпоха раннего железа,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правом берегу левого притока реки Шелек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востоку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востоку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северо-востоку от села Тогызбулак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Тогызбулак.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свинец и медь,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м к юго-востоку от сопки села Узынбулак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Узынбулак в южной части улицы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северо-востоку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 в южной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западу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300 м восточнее села Узынбулак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восточнее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юго-востоку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ограда,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югу от села Узынбулак, у подножия гор Кулык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750 м юго-западу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юго-западу от села Узынбулак, у подножья гор Кулык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южнее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югу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левом берегу реки Тау-Чилик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Туйык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плавильной печи,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Туйык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 на камнях,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в долине реки Ирсу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бабы,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в долине реки Ирсу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неукрепленное поселение,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Ширганак, на берегу реки Ширганак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Шилик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Жаменке Мамбетулы,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воинов-пограничников, погибшим в борьбе с басмачами 1928-1932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Бердибеку Сокпакбаеву,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Мукагали Макатаева,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195 км трассы Алматы-Нарынкол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от села Акбеик, по правую сторону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от села Какпак, по левую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от села Какпак, по правую сторону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24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от села Сарыжаз, по обе стороны дороги в 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38 курганов, Vвек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км не доезжая до села Нарынкол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от села Какпак, по обе стороны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не доезжая до села Текес, по левую сторону села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села Сарыжаз, по левую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от села Какпак, по правую сторону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села Какпак, по обе стороны дороги в село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 –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села Нарынкол, по обе стороны дороги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-эры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Нарынкол, по правую сторону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V век до нашей эры - 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от села Нарынкол, 0,5 км слева от дороги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Текес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от села Сарыжаз, левую сторону дороги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села Сарыжаз, по правую сторону дороги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Сарыжаз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от села Сарыжаз, по обе стороны дороги в село Каркара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км от села Сарыжаз, по левую сторону дороги 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км от села Сарыжаз, по левую сторону дороги 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км от села Сарыжаз, по левую сторону дороги села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от села Сарыжаз, по правую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от села Сарыжаз, по левую сторону дороги в село Нарынкол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погибшим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трасса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Ивану Мичурину,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установление Советской власти в Семиречье, 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Белбулак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Динмухамед Конаева, 2003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Гулдала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годы,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жертвам политических репрессий,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годы,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Коктобе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 1941-1945 годы,1965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павшим в Великой Отечественной войне,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Ивана Панфилова,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борцам за Советскую власть,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воинам-односельчанам, погибшим в Великой Отечественной войне, 1941-1945 годы,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Турара Рыскулова,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 портретом Жамбыла Жабаева (в честь первого айтыса акынов), 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28 гвардейцам Панфиловцам,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тракт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Луч Востока, VІ-ІІІ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км от города Алматы, по правую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Луч Востока І, VІ-І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города Алматы, по обе стороны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км, от города Алматы, по левую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города Алматы, по правую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города Алматы, по левую сторону дороги в город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9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500 м к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9 курганов, І тысячелетие до нашей эры - І тысячелетие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правом берегу реки Или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ІІІ-ІІ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восточная окраина село Кызыл-Ту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ІІІ-ІІ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от трассы пересечении села Панфилов и села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Первого Бесшатырского кургана, V век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на восток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Шенгелды, ІХ-ХІІ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Шенгелды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Теректы, І тысячелетия до нашей эры - І тысячелетие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130 км к западу от села Шенгельды, в горах Шолактау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Капчагай, ІІІ-ІІ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Ушсай, на южном берегу Капчагайского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24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30,8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32,4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32,9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15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16,9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19,3 км к 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19 км к 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Или, в 12 км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Тамгалы-Тас ІІ, первый век новой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0,4 км до села Кызыл-Кайрат, по правую сторону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Коскудук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Кызыл-Кайрат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 курганов, VІ-ІІІ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0,4 км до села Кызыл-Кайрат, по правую сторону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от села Кызыл-Кайрат, по правую сторону дороги города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18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от села Кызыл-Кайрат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0,7 км до города Талгара, по обе стороны дороги из села Кызыл-Кайрат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Неукрепленные поселения,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4 км до города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города Талгара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Укрепленные поселения,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выроботки,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Могильник, І век до нашей эры - І век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северо-востоку от города Капчагай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 Великой Отечественной войне,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уйгурского поэта Изима Искендирова,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"Славы" землякам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Гражданской и Великой Отечественной войне,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 павшим в Великой Отечественной войне,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 Великой Отечественной войне,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Кыргызсай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павшим в Великой Отечественной войне,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землякам воинам павшим в Великой Отечественной войне,1970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"Славы" землякам павшим в Великой Отечественной войне,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 павшим в Великой Отечественной войне, 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села Ардолайты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в села Малый Ашинаха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 км от села Малый Ашинаха, по левую сторону дороги в село Большого-Ашинаха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северо-востоку от села Большой Ашинаха, по левую сторону дороги в село Добын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4,4 км до села Малый Кетмень, по правую сторону дороги из села Шункур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от села Малый Ашинаха, по обе стороны дороги из Большого-Кетмен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2,8 км до села Актам, по обе стороны дороги в село Долайты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66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0,5 км до села Актам, по правую сторону дороги из села Тирмен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1 км до села Актам, по дороге село Бодеты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правую сторону дороги из села Долайты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от села Большой Кетмен, по правую сторону дороги в село Малый 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3,3 км до села Малый Ашинах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 от села Добын, по левую сторону дороги в село Чунджа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Дардамты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67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окраинах села Долайты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72 каменных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от села Дардамты, село Шункур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137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239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западной и северной окраинах села Долайты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от села Долайты, по левую сторону дороги в селе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Сумбе, ІХ-ХІІІ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села Ташкарасу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Тирмен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Тимирлик, по правую сторону дороги в село Шонжы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км от села Шонжы, по правую сторону дороги в город Алматы, через урочище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Сарытогай, І-ІІ век до нашей эры - ІІ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18,2 км западнее села Шонжы, урочище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наскальные,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ущельях хребта Кетмень, на правом берегу реки Шалкудусу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односельчанам павшим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Динмухамеду Конаеву,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Сакена Сейфуллина,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Сейфуллина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 Кунанбаева,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Шокана Уалиханова, 2000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урочища Тамгалы-Тас І-ІІ,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от плотины вниз по течению реки Или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