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35c4" w14:textId="aa03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Алматинской области от 17 ноября 2017 года № 508 "Об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29 января 2024 года № 31. Зарегистрировано Департаментом юстиции Алматинской области 30 января 2024 года № 6079-05. Утратило силу постановлением акимата Алматинской области от 18 сентября 2025 года № 289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постановлением </w:t>
      </w:r>
      <w:r>
        <w:rPr>
          <w:rFonts w:ascii="Times New Roman"/>
          <w:b w:val="false"/>
          <w:i/>
          <w:color w:val="000000"/>
          <w:sz w:val="28"/>
        </w:rPr>
        <w:t>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Алматинской</w:t>
      </w:r>
      <w:r>
        <w:rPr>
          <w:rFonts w:ascii="Times New Roman"/>
          <w:b w:val="false"/>
          <w:i/>
          <w:color w:val="000000"/>
          <w:sz w:val="28"/>
        </w:rPr>
        <w:t xml:space="preserve"> области от 18.09.2025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 от 17 ноября 2017 года № 508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4405</w:t>
      </w:r>
      <w:r>
        <w:rPr>
          <w:rFonts w:ascii="Times New Roman"/>
          <w:b w:val="false"/>
          <w:i w:val="false"/>
          <w:color w:val="000000"/>
          <w:sz w:val="28"/>
        </w:rPr>
        <w:t>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Алматинской области" в установленном законодательством Республики Казахстан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дня государственной регистрации настоящего постановления представление в государственное учреждение "Аппарат акима Алматинской области" сведений об исполнении мероприятий, предусмотренных подпунктами 1) и 2) настоящего пункта.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29 января 2024 года № 31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ежемесячных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соревнований по видам спорта, игровым видам спорта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выплат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клубных команд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 виды спорта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 и зимние Олимпийские, Сурдлимпийские и Паралимпийские игры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Азиатские, ПараАзиатские и СурдоАзиатские игры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 и зимняя Универсиада,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игры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Юношеские Олимпийские игры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молодежи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юношей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молодежи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РК среди взрослых,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 РК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Олимпийские игры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виды спорта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молодежи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юношей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молодежи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РК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 "Қазақстан Барысы"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Неолимпийские виды спорта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молодежи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юношей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Азии среди молодежи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РК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Паралимпийские и Сурдлимпийские виды спорта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молодежи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юношей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молодежи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юношей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РК среди взрослых, Спартакиада РК, Паралимпийские игры РК, Сурдлимпийские игрыРК, Спартакиада лиц, имеющих донорские органы после трансплантации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РК среди молодежи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РК среди юношей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