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3da2" w14:textId="e5e3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Шалкарском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марта 2024 года № 221. Зарегистрировано Департаментом юстиции Актюбинской области 27 марта 2024 года № 8540-04.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Шалкарского районного маслихата Актюбинской области от 02.09.2025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(зарегистрированное в Реестре государственной регистрации нормативных правовых актов под № 33763)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правил оказания жилищной помощи в Шалкарском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02.09.2025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октября 2023 года № 112 "Об определении размера и порядка оказания жилищной помощи в Шалкарском районе (зарегистрированное в Реестре государственной регистрации нормативных правовых актов под № 8423).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Шалкарском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Шалкарского районного маслихата Актюбинской области от 02.09.2025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на территории Шалкарского района,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устанавливается в размере 5 (пяти)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на бесплатной основе малообеспеченным семьям (гражданам). Назначение жилищной оказывается государственным учреждением "Шалкарский районный отдел занятости и социальных программ" (далее – уполномоченный орган).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решением Шалкарского районного маслихата Актюбинской области от 06.02.2026 </w:t>
      </w:r>
      <w:r>
        <w:rPr>
          <w:rFonts w:ascii="Times New Roman"/>
          <w:b w:val="false"/>
          <w:i w:val="false"/>
          <w:color w:val="00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Шалкарского районного маслихата Актюбинской области от 06.02.2026 </w:t>
      </w:r>
      <w:r>
        <w:rPr>
          <w:rFonts w:ascii="Times New Roman"/>
          <w:b w:val="false"/>
          <w:i w:val="false"/>
          <w:color w:val="00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определяемым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Шалкарского районного маслихата Актюбинской области от 06.02.2026 </w:t>
      </w:r>
      <w:r>
        <w:rPr>
          <w:rFonts w:ascii="Times New Roman"/>
          <w:b w:val="false"/>
          <w:i w:val="false"/>
          <w:color w:val="00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вправе обратиться за назначением жилищной помощи один раз в квартал в Государственную корпорацию "Правительство для граждан" (далее – Государственная корпорация)или веб-портал "электронного правительства".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жилищной помощи малообеспеченная семья (гражданин) (либо его представитель по нотариально заверенной доверенности) направляет в уполномоченный орган через веб-портал "электронного правительства" или Государственную корпорацию заявление о назначении жилищной помощи,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предоставляет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 2)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 6) банковский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 - 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веб–портал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электронной цифровой подписью (далее - ЭЦП) малообеспеченной семьи (гражданина);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документов, подтверждающих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справки с места работы либо справка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электронную копию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электронную копию квитанцию–счет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жилищной помощи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Истребование документов,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Размера и порядка оказания жилищной помощи в Шалкарском районе, не допускается. Сведения о наличии или отсутствии жилища (по Республике Казахстан), принадлежащего им на праве собственности, уполномоченный орган получает посредством информационных систем.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Размера и порядка оказания жилищной помощи в Шалкарском районе.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Компенсация повышения тарифов абонентской платы за оказание услуг телекоммуникации социально–защищаемым гражданам,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295/НК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Шалкарского районного маслихата Актюбинской области от 02.09.2025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 предоставлении жилищной помощи по следующим основаниям: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малообеспеченной семьей (гражданином) для получения жилищной помощи,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малообеспеченной семьи (гражданина) и (или) представленных материалов, объектов, данных и сведений, необходимых для оказания жилищной помощи, требованиям, установленным в настоящих Правилах;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малообеспеченной семьи (гражданина)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малообеспеченной семьи (гражданина) имеется вступившее в законную силу решение суда, на основании которого малообеспеченная семья (гражданин) лишен специального права, связанного с получением жилищной помощи.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малообеспеченным семьям (гражданам) осуществляется в пределах средств, предусмотренных в бюджете района на соответствующий финансовый год.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13. Исключен решением Шалкарского районного маслихата Актюбинской области от 06.02.2026 </w:t>
      </w:r>
      <w:r>
        <w:rPr>
          <w:rFonts w:ascii="Times New Roman"/>
          <w:b w:val="false"/>
          <w:i w:val="false"/>
          <w:color w:val="00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жилищной помощи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уполномоченному органу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процедурно–процессуального кодекса Республики Казахстан, уполномоченный орган,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уполномоченным органом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малообеспеченной семьи (гражданина),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малообеспеченной семьи (гражданина), поступившая в адрес органа, рассматривающий жалобу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Отношения неурегулированные настоящим размером и порядком оказания жилищной помощи в Шалкарском районе регулируются в соответствии с действующим законодательством Республики Казахстан.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