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505" w14:textId="b499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23 апреля 2024 года № 78. Зарегистрировано Департаментом юстиции Актюбинской области 26 апреля 2024 года № 8579-04.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Хромтаускому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Хромтауского района Актюбинской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Табантал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станции 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Тассай (Абайский сельский округ)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железнодорожной станции "Хромтау"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Никельтау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полигону твердо бытового отхода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"Дон-Сарсай"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 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- "Кудуксай-Копа"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"Коктау – Майтобе"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 – Коктау"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KD-HR-16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Ойсылкара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