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eee9" w14:textId="7b9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Актюбинской области от 14 июня 2016 года № 218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7 февраля 2024 года № 18. Зарегистрировано Департаментом юстиции Актюбинской области 9 февраля 2024 года № 8496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Актюбинской области от 14 июня 2016 года № 218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4991)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местности, согласно приложению.";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7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14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первой.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