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2a4a" w14:textId="ba02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Темирскому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декабря 2024 года № 262. Зарегистрировано Департаментом юстиции Актюбинской области 24 декабря 2024 года № 8668-04.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2025 год по Темирскому району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