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373a" w14:textId="0e33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Каргалинского районного маслихата от 29 декабря 2023 года № 123 "Об утверждении Правил оказания социальной помощи, установления ее размеров и определения перечня отдельных категорий нуждающихся граждан в Каргалинском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2024 года № 189. Зарегистрировано Департаментом юстиции Актюбинской области 1 июля 2024 года № 8602-04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29 декабря 2023 года № 123 "Об утверждении Правил оказания социальной помощи, установления ее размеров и определения перечня отдельных категорий нуждающихся граждан в Карглинском районе" (зарегистрированное в Реестре государственной регистрации нормативных правовых актов за № 8483)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ее размеров и определения перечня отдельных категорий нуждающихся граждан в Каргалинском районе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