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b2373e" w14:textId="2b2373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акимата Иргизского района от 15 декабря 2017 года № 165 "Об утверждении Правил использования безнадзорных животных поступивших в коммунальную собственность"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Иргизского района Актюбинской области от 25 декабря 2024 года № 234. Зарегистрировано Департаментом юстиции Актюбинской области 27 декабря 2024 года № 8675-04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Акимат Иргизского района ПОСТАНОВЛЯЕТ: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Иргизского районаот 15 декабря 2017 года № 165 "Об утверждении Правил использования безнадзорных животных поступивших в коммунальную собственность" (зарегистрированное в Реестре государственной регистрации нормативных правовых актов за № 5784)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 Иргизского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Қызбергенов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Утверждено постановлением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акимата Иргизского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15 декабря 2017 года № 165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постановлению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акимата Иргизского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2024 года № 234</w:t>
            </w:r>
          </w:p>
        </w:tc>
      </w:tr>
    </w:tbl>
    <w:bookmarkStart w:name="z7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использования безнадзорных животных, поступивших в коммунальную собственность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Настоящие Правила использования безнадзорных животных, поступивших в коммунальную собственность (далее - Правила) разработаны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246</w:t>
      </w:r>
      <w:r>
        <w:rPr>
          <w:rFonts w:ascii="Times New Roman"/>
          <w:b w:val="false"/>
          <w:i w:val="false"/>
          <w:color w:val="000000"/>
          <w:sz w:val="28"/>
        </w:rPr>
        <w:t xml:space="preserve"> Гражданского Кодекса Республики Казахстан, подпунктом 22) </w:t>
      </w:r>
      <w:r>
        <w:rPr>
          <w:rFonts w:ascii="Times New Roman"/>
          <w:b w:val="false"/>
          <w:i w:val="false"/>
          <w:color w:val="000000"/>
          <w:sz w:val="28"/>
        </w:rPr>
        <w:t>статьи 18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государственном имуществе", подпунктом 2)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Казахстан".</w:t>
      </w:r>
    </w:p>
    <w:bookmarkEnd w:id="4"/>
    <w:bookmarkStart w:name="z9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1.Общее положение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 настоящих Правилах используются следующие понятия: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животные – сельскохозяйственные и домашние животные;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безнадзорные животные – животные, имеющие собственника и временно выбывшие из его владения (попечения), не имеющие собственника либо собственник которых неизвестен, а также домашние животные, от права собственности на которых собственник отказался;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владелец животного – физическое или юридическое лицо, которое имеет в собственности или ином владении животное;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местный исполнительный орган (акимат) - коллегиальный исполнительный орган, возглавляемый акимомрайона, осуществляющий в пределах своей компетенции местное государственное управление и самоуправление на соответствующей территории;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уполномоченный орган – исполнительный государственный орган, финансируемый из местного бюджета, уполномоченный управлять коммунальной собственностью района.</w:t>
      </w:r>
    </w:p>
    <w:bookmarkStart w:name="z11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2.Использование безнадзорных животных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Лицо, задержавшее безнадзорный или пригульный скот и других домашних или прирученных животных, обязан возвратить их собственнику.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собственник или его местопребывание неизвестны, лицо, задержавшие безнадзорных животных, не позднее трех дней с момента такого задержания должны письменно заявить об обнаруженных животных в органы внутренних дел или в местные исполнительные органы, которые принимают меры к розыску собственника.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 период розыска собственника животных они могут быть оставлены лицом, задержавшим животных, у него на содержании и в пользовании, либо сданы им на содержание и в пользование другому лицу, имеющему необходимые условия для этого. По просьбе лица, задержавшего животных, подыскание лица, имеющего необходимые условия для их содержания и пользования, и передачу им животных осуществляет местный исполнительный орган.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Лицо, задержавшее животных, и лицо, которому они переданы на содержание и в пользование, отвечают за гибель и порчу животных лишь при наличии вины и в пределах стоимости этих животных.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В случае возврата животных собственнику лицо, задержавшее животных, и лицо, у которого они находились на содержании и в пользовании, имеют право получить от этого собственника возмещение своих расходов, связанных с содержанием животных, с зачетом выгод, извлеченных от пользования ими.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Лицо, задержавшее безнадзорный или пригульный скот и других домашних или прирученных животных, имеет право потребовать от их собственника выплаты вознаграждения в соответствии с пунктом 6 </w:t>
      </w:r>
      <w:r>
        <w:rPr>
          <w:rFonts w:ascii="Times New Roman"/>
          <w:b w:val="false"/>
          <w:i w:val="false"/>
          <w:color w:val="000000"/>
          <w:sz w:val="28"/>
        </w:rPr>
        <w:t>статьи 245</w:t>
      </w:r>
      <w:r>
        <w:rPr>
          <w:rFonts w:ascii="Times New Roman"/>
          <w:b w:val="false"/>
          <w:i w:val="false"/>
          <w:color w:val="000000"/>
          <w:sz w:val="28"/>
        </w:rPr>
        <w:t xml:space="preserve"> Гражданского Кодекса Республики Казахстан.</w:t>
      </w:r>
    </w:p>
    <w:bookmarkEnd w:id="13"/>
    <w:bookmarkStart w:name="z18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3.Возникновения права государственной собственности за безнадзорными животными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При отказе лица, у которого находились на содержании и в пользовании безнадзорные животные, от приобретения в собственность содержавшихся у него животных они поступают в районную коммунальную собственность и используются в порядке, определяемом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26 июля 2002 года №833 "Некоторые вопросы учета, хранения, оценки и дальнейшего использования имущества, обращенного (поступившего) в собственность государства по отдельным основаниям".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В случае явки прежнего собственника животных после их перехода в государственную собственность прежний собственник вправе при наличии обстоятельств, свидетельствующих о сохранении к нему привязанности со стороны этих животных или о жестоком либо ином ненадлежащем обращении с ними нового собственника, требовать их возврата ему на условиях, определяемых по соглашению с соответствующими местными исполнительными органами районов, городов областного значения, а при недостижении согласия - судом.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Если в течение шести месяцев с момента заявления о задержании рабочего и крупного рогатого скота и двух месяцев - других домашних животных их собственник не будет обнаружен и не заявит о своем праве на них, право собственности на этих животных переходит к лицу, у которого они находились на содержании и в пользовании.</w:t>
      </w:r>
    </w:p>
    <w:bookmarkEnd w:id="17"/>
    <w:bookmarkStart w:name="z22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Заключительные положения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Расходы, связанные с учетом, хранением, оценкой и продажей безнадзорных животных, возмещаются из средств местного бюджета согласно Бюджетному Кодексу Республики Казахстан.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Средства, вырученные от продажи безнадзорных животных, подлежат в течение пяти рабочих дней перечислению в местный бюджет, если иное не установлено законадательством Республики Казахстан.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В случае отмены судом акта, послужившего основанием для принятия безнадзорного животного в коммунальную собственность, уполномоченный орган возвращает безнадзорное животное прежнему владельцу.</w:t>
      </w:r>
    </w:p>
    <w:bookmarkEnd w:id="21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