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e44e" w14:textId="47ae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Байганинского районного маслихата от 19 февраля 2024 года № 128 "Об оказании дополнительной социальной помощи отдельным категориям нуждающихся граждан Байганинского района к 35 – 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12 апреля 2024 года № 148. Зарегистрировано Департаментом юстиции Актюбинской области 18 апреля 2024 года № 8576-04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Байганинский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19 февраля 2024 года №128 "Об оказании дополнительной социальной помощи отдельным категориям нуждающихся граждан Байганинского района к 35 – 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за № 8511).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