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294e" w14:textId="2f22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мая 2024 года № 173. Зарегистрировано Департаментом юстиции Актюбинской области 5 июня 2024 года № 8589-04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города Актобе Актюбинской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в городе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опубликования,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решению распространяется на правоотношения, возникшие с 1 апреля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173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Актобе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маслихата города Актобе Актюбинской области от 17.04.2025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Актобе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Актобе,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-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города Актобе" (далее – Отдел социальных 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акима города Актобе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распространяются на лиц, постоянно зарегистрированных и проживающих в городе Актобе,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год), осуществляется с месяца обращения.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Актобе Актюбинской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Перечни праздничных дней и памятных дат для оказания социальной помощи установлены настоящими Правилами по представлению МИО.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города Актобе Актюбинской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государственным учреждением "Управление координации занятости и социальных программ Актюбинской области".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получателей и установления размеров социальной помощи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без учета доходов оказывается единовременно: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1272 (одна тысяча двести семьдесят 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90 (девяносто)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лиц, указанных в абзаце пятом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90 (девяносто)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- бывшего Союза ССР) за самоотверженный труд и безупречную воинскую службу в тылу в годы Великой Отечественной войны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участников Великой Отечественной войны, которые не вступали в повторный брак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супруге, не вступившей в повторный брак, военнослужащих, умерших после прохождения воинской службы в Афганистане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Республики Казахстан - 25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в размере 26 (двадцать шесть)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категорий граждан на получение социальной помощи в разные праздничные дни (в зависимости от категории) оказывается один вид социальной помощи (высокий по размеру).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города Актобе Актюбинской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без учета дохода оказывается один раз в год по следующим основаниям: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в связи с причинением ущерба им либо их имуществу вследствие стихийного бедствия, обратившимся не позднее шести месяцев с момента наступления такой ситуации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в связи с причинением ущерба им либо их имуществу вследствие пожара, обратившимся не позднее шести месяцев с момента наступления такой ситуации в размере 100 (сто)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сопровождающим лиц с инвалидностью первой группы (имеющих в индивидуальной программе абилитации и реабилитации социальную услугу индивидуального помощника, за исключением, лиц с инвалидностью, получивших трудовое увечье или профессиональное заболевание по вине работодателя, согласно законодательству,) на санаторно-курортное лечение в пределах Республики Казахстан, в виде возмещения стоимости пребывания в санаторно-курортной организации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помощь, указанная в подпункте 3) настоящего пункта предоставляется гражданам, обратившимся в Отдел социальных программ не позднее 30 (тридцати) календарных дней после получения санаторно-курортного лечения на основании заявления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выполненных работ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номере счета в банке второго уровня либо в акционерном обществе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города Актобе Актюбинской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с учетом среднедушевого дохода гражданина (семьи), не превышающего однократного размера прожиточного минимума, устанавливаемого на соответствующий финансовой год законом о республиканском бюджете, за предшествовавший на момент обращения квартал оказывается: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решением маслихата города Актобе Актюбинской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маслихата города Актобе Актюбинской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решением маслихата города Актобе Актюбинской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решением маслихата города Актобе Актюбинской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малообеспеченным семьям (лицам) в размере не более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законным представителям детей до восемнадцати лет, инфицированным вирусом иммунодефицита человека, состоящих на диспансерном учете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лицам, страдающим одним из социально значимых заболеваний согласно Перечня,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 в Реестре государственной регистрации нормативных правовых актов под № 21263) (далее – Перечень) в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по Перечню оказывается одному лицу по одному заболеванию.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если они не находятся на полном государственном обеспечении.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города Актобе Актюбинской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оказывается без истребования заявлений от получателей.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категорий получателей на выплату социальной помощи к праздничным дням Отделом социальных программ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Отдел социальных программ,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и сроки оказания социальной помощи, основания для отказа, прекращения, возврата и выплаты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города Актобе на текущий финансовый год.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социальных программ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Отдела социальных программ на банковские счета получателей социальной помощи.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Процесс осуществления выплаты социальной помощи через Государственную корпорацию инициируется Отделом социальных программ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принятого Отделом социальных программ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маслихата города Актобе Актюбинской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Отдел социальных программ.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социальных программ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Отдел социальных программ перечисляет денежные средства в Государственную корпорацию после 1 числа следующего месяца.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маслихата города Актобе Актюбинской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возврате суммы социальной помощи из уполномоченной организации по выплате социальной помощи Отдел социальных программ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корпорация не позднее последнего рабочего дня текущего месяца переводит в Отдел социальных программ излишне зачисленные (выплаченные) суммы социальной помощи, поступившие на счет Государственной корпорации.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Отделом социальных программ.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 и учет предоставления социальной помощи проводит Отдел социальных программ с использованием базы данных автоматизированной информационной системы "Е-Собес".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173</w:t>
            </w:r>
          </w:p>
        </w:tc>
      </w:tr>
    </w:tbl>
    <w:bookmarkStart w:name="z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Актобе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23 ноября 2016 года № 114 "Об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5179);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12 июня 2017 года № 194 "О внесении изменения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5595);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28 августа 2018 года № 363 "О внесении изменения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3-1-209);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30 ноября 2018 года № 384 "О внесении изменений и дополнения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3-1-219);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27 июня 2019 года № 445 "О внесении изменений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6272);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20 марта 2020 года № 542 "О внесении изменений и дополнений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6943);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13 апреля 2020 года № 546 "О внесении изменения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7052);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11 мая 2020 года № 554 "О внесении изменений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7097);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20 ноября 2020 года № 596 "О внесении изменения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7756);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9 марта 2021 года № 34 "О внесении изменений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8096);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22 декабря 2022 года № 222 "О внесении изменения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31403);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20 июля 2023 года № 55 "О внесении изменений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8388);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25 сентября 2023 года № 84 "О внесении изменений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8411);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8 февраля 2024 года № 144 "О внесении изменений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8499).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