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e106" w14:textId="ab2e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мая 2024 года № 172. Зарегистрировано Департаментом юстиции Актюбинской области 4 июня 2024 года № 8588-04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маслихата города Актобе Актюбинской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городе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Актобе Актюбинской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30 мая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города Актобе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осуществляется государственным учреждением "Отдел занятости и социальных программ города Актобе"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проживающим в городе Актобе,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к совокупному доходу семьи (гражданина) устанавливается в размере 5 (пять) процентов.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пределах норм, утвержденных Правилами предоставления жилищной помощи.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определяется в порядке, установленном Правилами предоставления жилищной помощи.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жилищной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172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Актобе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3-1-181);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марта 2019 года № 427 "О внесении изменения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6042);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9 октября 2020 года № 586 "О внесении изменений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7553);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5 марта 2021 года № 23 "О внесении изменений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8097);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20 июня 2023 года № 32 "О внесении изменений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8369);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14 декабря 2023 года № 111 "О внесении изменения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8477).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