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e26" w14:textId="3798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Акмолинской области от 22 мая 2024 года № 12/7 "Об определении размера и порядка оказания жилищной помощи в Сандыктауском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7 августа 2024 года № 13/2. Зарегистрировано Департаментом юстиции Акмолинской области 7 августа 2024 года № 8808-03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определении размера и порядка оказания жилищной помощи в Сандыктауском районе" от 22 мая 2024 года № 12/7 (зарегистрировано в Реестре государственной регистрации нормативных правовых актов под № 8756-03)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внесены изменения, текст на русском языке не 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