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6722" w14:textId="b4d6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27 марта 2024 года № 11/1. Зарегистрировано Департаментом юстиции Акмолинской области 29 марта 2024 года № 8738-03. Утратило силу решением Сандыктауского районного маслихата Акмолинской области от 09 июня 2026 года № 33/2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09.06.2026 </w:t>
      </w:r>
      <w:r>
        <w:rPr>
          <w:rFonts w:ascii="Times New Roman"/>
          <w:b w:val="false"/>
          <w:i w:val="false"/>
          <w:color w:val="ff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Сандыктауском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