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cd09" w14:textId="76cc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мая 2024 года № 8С-25-5. Зарегистрировано Департаментом юстиции Акмолинской области 27 мая 2024 года № 8752-03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организаций, финансируемых из местного бюджета в размере 30 процентов в порядке и на условиях, определенных акиматом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