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7243" w14:textId="7ff7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27 марта 2024 года № 8С-18/8-24. Зарегистрировано Департаментом юстиции Акмолинской области 29 марта 2024 года № 8734-03. Утратило силу решением Ерейментауского районного маслихата Акмолинской области от 16 февраля 2026 года № 8С-51/3-26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16.02.2026 </w:t>
      </w:r>
      <w:r>
        <w:rPr>
          <w:rFonts w:ascii="Times New Roman"/>
          <w:b w:val="false"/>
          <w:i w:val="false"/>
          <w:color w:val="ff0000"/>
          <w:sz w:val="28"/>
        </w:rPr>
        <w:t>№ 8С-51/3-26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Ерейментауском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