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07ab" w14:textId="9570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27 марта 2024 года № 8С19-4. Зарегистрировано Департаментом юстиции Акмолинской области 29 марта 2024 года № 8732-03. Утратило силу решением Егиндыкольского районного маслихата Акмолинской области от 31 декабря 2025 года № 8С36-4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Егиндыкольского районного маслихата Акмолинской области от 31.12.2025 </w:t>
      </w:r>
      <w:r>
        <w:rPr>
          <w:rFonts w:ascii="Times New Roman"/>
          <w:b w:val="false"/>
          <w:i w:val="false"/>
          <w:color w:val="ff0000"/>
          <w:sz w:val="28"/>
        </w:rPr>
        <w:t>№ 8С36-4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Егиндыкольском районе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