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1b4" w14:textId="b46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Буландынского района от 25 марта 2022 года № А-03/79 "Об определении и утверждении мест размещения нестационарных торговых объектов в Буландынском районе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31 декабря 2024 года № A-12/397. Зарегистрировано Департаментом юстиции Акмолинской области 31 декабря 2024 года № 8882-03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определении и утверждении мест размещения нестационарных торговых объектов в Буландынском районе Акмолинской области" от 25 марта 2022 года № А-03/79 (зарегистрировано в Реестре государственной регистрации нормативных правовых актов под № 27362)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Буландынского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Буландынского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