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26f644" w14:textId="526f64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размера и порядка оказания жилищной помощи в Буландынском районе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Буландынского районного маслихата Акмолинской области от 22 мая 2024 года № 8С-19/15. Зарегистрировано Департаментом юстиции Акмолинской области 30 мая 2024 года № 8760-03.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Заголовок - в редакции решения Буландынского районного маслихата Акмолинской области от 05.02.2026 </w:t>
      </w:r>
      <w:r>
        <w:rPr>
          <w:rFonts w:ascii="Times New Roman"/>
          <w:b w:val="false"/>
          <w:i w:val="false"/>
          <w:color w:val="000000"/>
          <w:sz w:val="28"/>
        </w:rPr>
        <w:t>№ 8C-38/3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97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жилищных отношениях",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промышленности и строительства Республики Казахстан от 8 декабря 2023 года № 117 "Об утверждении Правил предоставления жилищной помощи" (Зарегистрирован в Реестре государственной регистрации нормативных правовых актов под № 33763), Буландынский районный маслихат 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1. Определить размер и правила оказания жилищной помощи в Буландынском районе согласно приложению 1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решения Буландынского районного маслихата Акмолинской области от 05.02.2026 </w:t>
      </w:r>
      <w:r>
        <w:rPr>
          <w:rFonts w:ascii="Times New Roman"/>
          <w:b w:val="false"/>
          <w:i w:val="false"/>
          <w:color w:val="000000"/>
          <w:sz w:val="28"/>
        </w:rPr>
        <w:t>№ 8C-38/3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2. Признать утратившими силу некоторые решения Буландынского районного маслихата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 Настоящее решение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Буландынского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Н.Сексенов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Буландынского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мая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8C-19/15</w:t>
            </w:r>
          </w:p>
        </w:tc>
      </w:tr>
    </w:tbl>
    <w:bookmarkStart w:name="z6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Размер и правила оказания жилищной помощи в Буландынском районе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Заголовок - в редакции решения Буландынского районного маслихата Акмолинской области от 05.02.2026 </w:t>
      </w:r>
      <w:r>
        <w:rPr>
          <w:rFonts w:ascii="Times New Roman"/>
          <w:b w:val="false"/>
          <w:i w:val="false"/>
          <w:color w:val="000000"/>
          <w:sz w:val="28"/>
        </w:rPr>
        <w:t>№ 8C-38/3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1. Жилищная помощь предоставляется за счет средств местного бюджета малообеспеченным семьям (гражданам) (далее - услугополучатель), постоянно зарегистрированным и проживающим в жилище, которое находится на праве собственности как единственное жилище на территории Республики Казахстан, а также нанимателям (поднанимателям) жилища из государственного жилищного фонда и жилища, арендованного местным исполнительным органом в частном жилищном фонде, проживающим в Буландынском районе, на оплату: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расходов на управление объектом кондоминиума и содержание общего имущества объекта кондоминиума, в том числе капитальный ремонт общего имущества объекта кондоминиума;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потребления коммунальных услуг и услуг связи в части увеличения абонентской платы за телефон, подключенный к сети телекоммуникаций;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расходов за пользование жилищем из государственного жилищного фонда и жилищем, арендованным местным исполнительным органом в частном жилищном фонде.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Расходы услугополучателя, принимаемые к исчислению жилищной помощи, определяются как сумма расходов по каждому из вышеуказанных направлений.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Назначение жилищной помощи оказывается государственным учреждением "Отдел занятости и социальных программ Буландынского района" (далее – услугодатель).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Размер оказания жилищной помощи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3. Совокупный доход услугополучателя исчисляется услугодателем согласно </w:t>
      </w:r>
      <w:r>
        <w:rPr>
          <w:rFonts w:ascii="Times New Roman"/>
          <w:b w:val="false"/>
          <w:i w:val="false"/>
          <w:color w:val="000000"/>
          <w:sz w:val="28"/>
        </w:rPr>
        <w:t>приказу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промышленности и строительства Республики Казахстан от 8 декабря 2023 года № 117 "Об утверждении Правил предоставления жилищной помощи" (Зарегистрирован в Реестре государственной регистрации нормативных правовых актов под № 33763) (далее - Правила).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4. Жилищная помощь определяется как разница между суммой оплаты расходов на управление объектом кондоминиума и содержание общего имущества объекта кондоминиума, в том числе капитальный ремонт общего имущества объекта кондоминиума, потребление коммунальных услуг и услуг связи в части увеличения абонентской платы за телефон, подключенный к сети телекоммуникаций, пользование жилищем из государственного жилищного фонда и жилищем, арендованным местным исполнительным органом в частном жилищном фонде, и предельно допустимым уровнем расходов услугополучателя на эти цели в размере 5 (пяти) процентов к совокупному доходу услугополучателя.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Размер жилищной помощи рассчитывается услугодателем в соответствии с пунктом 4-1 Правил.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4 - в редакции решения Буландынского районного маслихата Акмолинской области от 05.02.2026 </w:t>
      </w:r>
      <w:r>
        <w:rPr>
          <w:rFonts w:ascii="Times New Roman"/>
          <w:b w:val="false"/>
          <w:i w:val="false"/>
          <w:color w:val="000000"/>
          <w:sz w:val="28"/>
        </w:rPr>
        <w:t>№ 8C-38/3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5. Компенсация услуг связи в части увеличения абонентской платы за телефон, подключенный к сети телекоммуникаций, производится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цифрового развития, инноваций и аэрокосмической промышленности Республики Казахстан от 28 июля 2023 года № 295/НҚ "Об определении размера и утверждении Правил компенсации повышения тарифов абонентской платы за оказание услуг телекоммуникаций социально защищаемым гражданам" (Зарегистрирован в Реестре государственной регистрации нормативных правовых актов под № 33200).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оказания жилищной помощи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6. Услугополучатель (либо его представитель в силу полномочия, основанного на доверенности, законодательстве, решении суда либо административном акте) обращается за назначением жилищной помощи один раз в квартал в Государственную корпорацию "Правительство для граждан" или веб - портал "электронного правительства" согласно Правилам.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7. Назначение жилищной помощи производится на полный текущий квартал, при этом совокупный доход услогополучателя и расходы на коммунальные услуги учитываются за истекший квартал.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8. Жилищная помощь оказывается по предъявленным поставщиками счетам о ежемесячных взносах на управление объектом кондоминиума и содержание общего имущества объекта кондоминиума, в том числе капитальный ремонт общего имущества объекта кондоминиума согласно смете расходов и счетам на оплату коммунальных услуг за счет бюджетных средств услугополучателю.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9. Назначение жилищной помощи услугополучателю осуществляется в пределах средств, предусмотренных в районном бюджете на соответствующий финансовый год.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8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Выплата жилищной помощи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10. Выплата жилищной помощи услугополучателю осуществляется услугодателем через банки второго уровня путем перечисления начисленных сумм на лицевые счета услугополучателей.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Буландынского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мая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8C-19/15</w:t>
            </w:r>
          </w:p>
        </w:tc>
      </w:tr>
    </w:tbl>
    <w:bookmarkStart w:name="z21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некоторых решений Буландынского районного маслихата, признанных утратившими силу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Буландынского районного маслихата "Об определении размера и порядка оказания жилищной помощи в Буландынском районе" от 16 февраля 2021 года № 7С-7/1 (Зарегистрировано в Реестре государственной регистрации нормативных правовых актов под № 8367).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2.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Буландынского районного маслихата "О внесении изменений в решение Буландынского районного маслихата от 16 февраля 2021 года № 7С-7/1 "Об определении размера и порядка оказания жилищной помощи в Буландынском районе" от 10 августа 2023 года № 8С-7/3 (Зарегистрировано в Реестре государственной регистрации нормативных правовых актов под № 8608-03).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3.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Буландынского районного маслихата "О внесении изменения в решение Буландынского районного маслихата от 16 февраля 2021 года № 7С-7/1 "Об определении размера и порядка оказания жилищной помощи в Буландынском районе" от 16 ноября 2023 года № 8С-10/16 (Зарегистрировано в Реестре государственной регистрации нормативных правовых актов под № 8646-03).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