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2e4bb" w14:textId="792e4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Аккольского района Акмолинской области от 20 января 2022 года № А-1/6 "Об определении и утверждении мест размещения нестационарных торговых объектов в Аккольском районе Акмолинской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Аккольского района Акмолинской области от 1 ноября 2024 года № А-11/218. Зарегистрировано Департаментом юстиции Акмолинской области 13 июня 2024 года № 8850-03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Акимат Аккольского района ПОСТАНОВЛЯЕТ: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Аккольского района Акмолинской области "Об определении и утверждении мест размещения нестационарных торговых объектов в Аккольском районе Акмолинской области" от 20 января 2022 года № А-1/6 (зарегистрировано в Реестре государственной регистрации нормативных правовых актов под № 26645) следующее изменение: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соответствии с подпунктом 4-2) пункта 1 статьи 31 Закона Республики Казахстан "О местном государственном управлении и самоуправлении в Республике Казахстан", приказом исполняющего обязанности Министра национальной экономики Республики Казахстан от 27 марта 2015 года № 264 "Об утверждении Правил внутренней торговли" (зарегистрирован в Реестре государственной регистрации нормативных правовых актов под № 11148), акимат Аккольского района ПОСТАНОВЛЯЕТ:".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Аккольского района.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Аккольского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Б.Абдрахманов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