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586d" w14:textId="19b5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Аккольском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Аккольского района Акмолинской области от 29 мая 2024 года № А-5/126 и решение Аккольского районного маслихата Акмолинской области от 29 мая 2024 года № С 22-6. Зарегистрировано Департаментом юстиции Акмолинской области 30 мая 2024 года № 8759-03.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Аккольского района ПОСТАНОВЛЯЕТ и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Аккольском районе согласно приложению к настоящему совместному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А-5/126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22-6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Аккольском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совместного постановления акимата Аккольского района Акмолинской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А-1/13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Аккольского районного маслихата Акмолинской области от 29.01.2026 № С 53-1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сельскохозяйственных угодий, гектар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орошаемая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крестьянского или фермерского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ведения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