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56ae" w14:textId="a47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июня 2024 года № 185/23-VIII. Зарегистрировано Департаментом юстиции города Астаны 26 июня 2024 года № 1385-01. Утратило силу решением маслихата города Астаны от 26 декабря 2025 года № 374/48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26.12.2025 </w:t>
      </w:r>
      <w:r>
        <w:rPr>
          <w:rFonts w:ascii="Times New Roman"/>
          <w:b w:val="false"/>
          <w:i w:val="false"/>
          <w:color w:val="ff0000"/>
          <w:sz w:val="28"/>
        </w:rPr>
        <w:t>№ 374/48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185/23-VIII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города Астаны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улица Райымбек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 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"Интернациональный"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улица Ш. Жиенқұловой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"Тельмана"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Манаса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"Юго-Восток" – жилой массив "Өндіріс"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"Ақбидай"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"Интернациональный"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 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"Үркер"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Главная мечеть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-2"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"Куршевель"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-2"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"Тельмана" – улица Ы. Дүкенұлы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улица Қазыбек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парк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"Көктал-2" – Микрорайон "Отау"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Рысқұлбекова – улица Көктал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"Күйгенжар"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 – улица Қ. Рысқұлбекова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микрорайон "Шұбар"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Тайтөбе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Қабанбай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Р. Қошқарбаев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Арайлы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Нұресіл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Жалтыркөл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Софиевка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Аққайың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Ы. Алтынсарин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дачный поселок Нұрлы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Арнасай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Бозайғыр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185/23-VIII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Астаны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728);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197/28-V "О внесении изменений в решение маслихата города Астаны от 6 июня 2012 года № 27/4-V "Об утверждении перечня социально значимых маршрутов города Астаны" (зарегистрировано в Реестре государственной регистрации нормативных правовых актов за № 796);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мая 2014 года № 242/34-V "О внесении дополнения в решение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815);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ноября 2014 года № 295/43-V "О внесении дополнения в решение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856);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310/45-V "О внесении изменения в решение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873);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июня 2016 года № 22/5-VI "О внесении изменения в решение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1037);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июня 2018 года № 283/34-VI "О внесении изменения в решение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1182);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декабря 2022 года № 297/37-VII "О внесении изменения в решение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31625).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