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cd330" w14:textId="f6cd3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акима города Астаны от 21 декабря 2023 года № 1-22 "Об образовании избирательных участков по городу Астане"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Астаны от 8 августа 2024 года № 01-10. Зарегистрировано Департаментом юстиции города Астаны 9 августа 2024 года № 1389-01. Утратило силу решением акима города Астаны от 08.04.2025 № 01-7.</w:t>
      </w:r>
    </w:p>
    <w:p>
      <w:pPr>
        <w:spacing w:after="0"/>
        <w:ind w:left="0"/>
        <w:jc w:val="both"/>
      </w:pPr>
      <w:r>
        <w:rPr>
          <w:rFonts w:ascii="Times New Roman"/>
          <w:b w:val="false"/>
          <w:i w:val="false"/>
          <w:color w:val="ff0000"/>
          <w:sz w:val="28"/>
        </w:rPr>
        <w:t xml:space="preserve">
      Сноска. Утратило силу решением акима города Астаны от 08.04.2025 </w:t>
      </w:r>
      <w:r>
        <w:rPr>
          <w:rFonts w:ascii="Times New Roman"/>
          <w:b w:val="false"/>
          <w:i w:val="false"/>
          <w:color w:val="ff0000"/>
          <w:sz w:val="28"/>
        </w:rPr>
        <w:t>№ 01-7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города Астаны от 21 декабря 2023 года № 1-22 "Об образовании избирательных участков по городу Астане" (зарегистрировано в Реестре государственной регистрации нормативных правовых актов за № 1366-01)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вышеуказанному решению: </w:t>
      </w:r>
    </w:p>
    <w:bookmarkEnd w:id="2"/>
    <w:bookmarkStart w:name="z7" w:id="3"/>
    <w:p>
      <w:pPr>
        <w:spacing w:after="0"/>
        <w:ind w:left="0"/>
        <w:jc w:val="both"/>
      </w:pPr>
      <w:r>
        <w:rPr>
          <w:rFonts w:ascii="Times New Roman"/>
          <w:b w:val="false"/>
          <w:i w:val="false"/>
          <w:color w:val="000000"/>
          <w:sz w:val="28"/>
        </w:rPr>
        <w:t>
      Избирательный участок № 28 изложить в новой редакции:</w:t>
      </w:r>
    </w:p>
    <w:bookmarkEnd w:id="3"/>
    <w:p>
      <w:pPr>
        <w:spacing w:after="0"/>
        <w:ind w:left="0"/>
        <w:jc w:val="both"/>
      </w:pPr>
      <w:r>
        <w:rPr>
          <w:rFonts w:ascii="Times New Roman"/>
          <w:b w:val="false"/>
          <w:i w:val="false"/>
          <w:color w:val="000000"/>
          <w:sz w:val="28"/>
        </w:rPr>
        <w:t>
      "Избирательный участок № 28</w:t>
      </w:r>
    </w:p>
    <w:bookmarkStart w:name="z8" w:id="4"/>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"Дворец школьников имени аль-Фараби" акимата города Астаны, жилой массив Железнодорожный, улица Ж. Жабаева, № 14)</w:t>
      </w:r>
    </w:p>
    <w:bookmarkEnd w:id="4"/>
    <w:bookmarkStart w:name="z9" w:id="5"/>
    <w:p>
      <w:pPr>
        <w:spacing w:after="0"/>
        <w:ind w:left="0"/>
        <w:jc w:val="both"/>
      </w:pPr>
      <w:r>
        <w:rPr>
          <w:rFonts w:ascii="Times New Roman"/>
          <w:b w:val="false"/>
          <w:i w:val="false"/>
          <w:color w:val="000000"/>
          <w:sz w:val="28"/>
        </w:rPr>
        <w:t>
      Границы: от железнодорожного полотна до улицы Ж. Жабаева, по четной стороне улицы Ж. Жабаева до улицы Екібастұз, по четной стороне улицы Екібастұз до улицы Ащысай, по нечетной стороне улицы Ащысай до улицы Екібастұз, по улице Екібастұз до улицы Маймекен, по улице Маймекен до проспекта Ақжол, по проспекту Ақжол до железнодорожного полотна.";</w:t>
      </w:r>
    </w:p>
    <w:bookmarkEnd w:id="5"/>
    <w:bookmarkStart w:name="z10" w:id="6"/>
    <w:p>
      <w:pPr>
        <w:spacing w:after="0"/>
        <w:ind w:left="0"/>
        <w:jc w:val="both"/>
      </w:pPr>
      <w:r>
        <w:rPr>
          <w:rFonts w:ascii="Times New Roman"/>
          <w:b w:val="false"/>
          <w:i w:val="false"/>
          <w:color w:val="000000"/>
          <w:sz w:val="28"/>
        </w:rPr>
        <w:t>
      Избирательный участок № 29 изложить в новой редакции:</w:t>
      </w:r>
    </w:p>
    <w:bookmarkEnd w:id="6"/>
    <w:bookmarkStart w:name="z11" w:id="7"/>
    <w:p>
      <w:pPr>
        <w:spacing w:after="0"/>
        <w:ind w:left="0"/>
        <w:jc w:val="both"/>
      </w:pPr>
      <w:r>
        <w:rPr>
          <w:rFonts w:ascii="Times New Roman"/>
          <w:b w:val="false"/>
          <w:i w:val="false"/>
          <w:color w:val="000000"/>
          <w:sz w:val="28"/>
        </w:rPr>
        <w:t>
      "Избирательный участок № 29</w:t>
      </w:r>
    </w:p>
    <w:bookmarkEnd w:id="7"/>
    <w:bookmarkStart w:name="z12" w:id="8"/>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"Средняя школа № 13" акимата города Астаны, жилой массив Промышленный, улица Шалкөде, № 5)</w:t>
      </w:r>
    </w:p>
    <w:bookmarkEnd w:id="8"/>
    <w:bookmarkStart w:name="z13" w:id="9"/>
    <w:p>
      <w:pPr>
        <w:spacing w:after="0"/>
        <w:ind w:left="0"/>
        <w:jc w:val="both"/>
      </w:pPr>
      <w:r>
        <w:rPr>
          <w:rFonts w:ascii="Times New Roman"/>
          <w:b w:val="false"/>
          <w:i w:val="false"/>
          <w:color w:val="000000"/>
          <w:sz w:val="28"/>
        </w:rPr>
        <w:t>
      Границы: от улицы Көкжелек по нечетной стороне улицы М. Төлебаева до проспекта Р. Қошкарбаева, по четной стороне проспекта Р. Қошкарбаева до улицы Қордай, по четной стороне улицы Қордай до улицы Н. Ахметбекова, по нечетной стороне улицы Н. Ахметбекова до улицы Ө. Жәнібека, по четной стороне улицы Ө. Жәнібека до улицы Сарын, по нечетной стороне улицы Сарын до улицы Көкжелек, по четной стороне улицы Көкжелек до улицы М. Төлебаева.";</w:t>
      </w:r>
    </w:p>
    <w:bookmarkEnd w:id="9"/>
    <w:bookmarkStart w:name="z14" w:id="10"/>
    <w:p>
      <w:pPr>
        <w:spacing w:after="0"/>
        <w:ind w:left="0"/>
        <w:jc w:val="both"/>
      </w:pPr>
      <w:r>
        <w:rPr>
          <w:rFonts w:ascii="Times New Roman"/>
          <w:b w:val="false"/>
          <w:i w:val="false"/>
          <w:color w:val="000000"/>
          <w:sz w:val="28"/>
        </w:rPr>
        <w:t>
      Избирательный участок № 40 изложить в новой редакции:</w:t>
      </w:r>
    </w:p>
    <w:bookmarkEnd w:id="10"/>
    <w:bookmarkStart w:name="z15" w:id="11"/>
    <w:p>
      <w:pPr>
        <w:spacing w:after="0"/>
        <w:ind w:left="0"/>
        <w:jc w:val="both"/>
      </w:pPr>
      <w:r>
        <w:rPr>
          <w:rFonts w:ascii="Times New Roman"/>
          <w:b w:val="false"/>
          <w:i w:val="false"/>
          <w:color w:val="000000"/>
          <w:sz w:val="28"/>
        </w:rPr>
        <w:t>
      "Избирательный участок № 40</w:t>
      </w:r>
    </w:p>
    <w:bookmarkEnd w:id="11"/>
    <w:bookmarkStart w:name="z16" w:id="12"/>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51 имени Мустафы Шокая" акимата города Астаны, улица Аманат, № 5)</w:t>
      </w:r>
    </w:p>
    <w:bookmarkEnd w:id="12"/>
    <w:bookmarkStart w:name="z17" w:id="13"/>
    <w:p>
      <w:pPr>
        <w:spacing w:after="0"/>
        <w:ind w:left="0"/>
        <w:jc w:val="both"/>
      </w:pPr>
      <w:r>
        <w:rPr>
          <w:rFonts w:ascii="Times New Roman"/>
          <w:b w:val="false"/>
          <w:i w:val="false"/>
          <w:color w:val="000000"/>
          <w:sz w:val="28"/>
        </w:rPr>
        <w:t>
      Границы: от проспекта М. Жұмабаева по нечетной стороне улицы Айнакөл до улицы Қордай, по нечетной стороне улицы Қордай до улицы Балкантау, по нечетной стороне улицы Балкантау до переулка Шабыт, по нечетной стороне переулка Шабыт до улицы Кордай, по нечетной стороне улицы Кордай до улицы Сұлутөбе, по четной стороне улицы Сұлутөбе до проспекта М. Жұмабаева, по четной стороне проспекта М. Жұмабаева до улицы Айнакөл.";</w:t>
      </w:r>
    </w:p>
    <w:bookmarkEnd w:id="13"/>
    <w:bookmarkStart w:name="z18" w:id="14"/>
    <w:p>
      <w:pPr>
        <w:spacing w:after="0"/>
        <w:ind w:left="0"/>
        <w:jc w:val="both"/>
      </w:pPr>
      <w:r>
        <w:rPr>
          <w:rFonts w:ascii="Times New Roman"/>
          <w:b w:val="false"/>
          <w:i w:val="false"/>
          <w:color w:val="000000"/>
          <w:sz w:val="28"/>
        </w:rPr>
        <w:t>
      Избирательный участок № 50 изложить в новой редакции:</w:t>
      </w:r>
    </w:p>
    <w:bookmarkEnd w:id="14"/>
    <w:bookmarkStart w:name="z19" w:id="15"/>
    <w:p>
      <w:pPr>
        <w:spacing w:after="0"/>
        <w:ind w:left="0"/>
        <w:jc w:val="both"/>
      </w:pPr>
      <w:r>
        <w:rPr>
          <w:rFonts w:ascii="Times New Roman"/>
          <w:b w:val="false"/>
          <w:i w:val="false"/>
          <w:color w:val="000000"/>
          <w:sz w:val="28"/>
        </w:rPr>
        <w:t>
      "Избирательный участок № 50</w:t>
      </w:r>
    </w:p>
    <w:bookmarkEnd w:id="15"/>
    <w:bookmarkStart w:name="z20" w:id="16"/>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63 имени Шерхана Мұртазы" акимата города Астаны, улица Лепсi, № 38)</w:t>
      </w:r>
    </w:p>
    <w:bookmarkEnd w:id="16"/>
    <w:bookmarkStart w:name="z21" w:id="17"/>
    <w:p>
      <w:pPr>
        <w:spacing w:after="0"/>
        <w:ind w:left="0"/>
        <w:jc w:val="both"/>
      </w:pPr>
      <w:r>
        <w:rPr>
          <w:rFonts w:ascii="Times New Roman"/>
          <w:b w:val="false"/>
          <w:i w:val="false"/>
          <w:color w:val="000000"/>
          <w:sz w:val="28"/>
        </w:rPr>
        <w:t>
      Границы: от проспекта Р. Қошкарбаева по четной стороне улицы М. Төлебаева до переулка Қызылкөл, по четной стороне переулка Қызылкөл до улицы Майдакоңыр, по нечетной стороне улицы Майдақоңыр до переулка Арал, по четной стороне переулка Арал до улицы Ертіс, по четной стороне улицы Ертіс до проспекта Ш. Құдайбердіұлы, по четной стороне проспекта Ш. Құдайбердіұлы до проспекта Р. Қошқарбаева, по нечетной стороне проспекта Р. Қошқарбаева до улицы М. Төлебаева.";</w:t>
      </w:r>
    </w:p>
    <w:bookmarkEnd w:id="17"/>
    <w:bookmarkStart w:name="z22" w:id="18"/>
    <w:p>
      <w:pPr>
        <w:spacing w:after="0"/>
        <w:ind w:left="0"/>
        <w:jc w:val="both"/>
      </w:pPr>
      <w:r>
        <w:rPr>
          <w:rFonts w:ascii="Times New Roman"/>
          <w:b w:val="false"/>
          <w:i w:val="false"/>
          <w:color w:val="000000"/>
          <w:sz w:val="28"/>
        </w:rPr>
        <w:t>
      Избирательный участок № 65 изложить в новой редакции:</w:t>
      </w:r>
    </w:p>
    <w:bookmarkEnd w:id="18"/>
    <w:bookmarkStart w:name="z23" w:id="19"/>
    <w:p>
      <w:pPr>
        <w:spacing w:after="0"/>
        <w:ind w:left="0"/>
        <w:jc w:val="both"/>
      </w:pPr>
      <w:r>
        <w:rPr>
          <w:rFonts w:ascii="Times New Roman"/>
          <w:b w:val="false"/>
          <w:i w:val="false"/>
          <w:color w:val="000000"/>
          <w:sz w:val="28"/>
        </w:rPr>
        <w:t>
      "Избирательный участок № 65</w:t>
      </w:r>
    </w:p>
    <w:bookmarkEnd w:id="19"/>
    <w:bookmarkStart w:name="z24" w:id="20"/>
    <w:p>
      <w:pPr>
        <w:spacing w:after="0"/>
        <w:ind w:left="0"/>
        <w:jc w:val="both"/>
      </w:pPr>
      <w:r>
        <w:rPr>
          <w:rFonts w:ascii="Times New Roman"/>
          <w:b w:val="false"/>
          <w:i w:val="false"/>
          <w:color w:val="000000"/>
          <w:sz w:val="28"/>
        </w:rPr>
        <w:t>
      (центр – школа-лицей "Binom school" имени А. Байтұрсынұлы" товарищества с ограниченной ответственностью "BINOM EDUCATION", улица А. Байтұрсынұлы, № 49А)</w:t>
      </w:r>
    </w:p>
    <w:bookmarkEnd w:id="20"/>
    <w:bookmarkStart w:name="z25" w:id="21"/>
    <w:p>
      <w:pPr>
        <w:spacing w:after="0"/>
        <w:ind w:left="0"/>
        <w:jc w:val="both"/>
      </w:pPr>
      <w:r>
        <w:rPr>
          <w:rFonts w:ascii="Times New Roman"/>
          <w:b w:val="false"/>
          <w:i w:val="false"/>
          <w:color w:val="000000"/>
          <w:sz w:val="28"/>
        </w:rPr>
        <w:t>
      Границы: от улицы М. Тынышбайұлы по четной стороне улицы Ж. Нәжімеденова до набережной реки Есиль, вдоль набережной реки Есиль до проспекта Ұлы Дала, по четной стороне проспекта Ұлы Дала до улицы А. Байтұрсынұлы, по четной стороне улицы А. Байтұрсынұлы до улицы М. Тынышбайұлы, по четной стороне улицы М. Тынышбайұлы до улицы Ж. Нәжімеденова.";</w:t>
      </w:r>
    </w:p>
    <w:bookmarkEnd w:id="21"/>
    <w:bookmarkStart w:name="z26" w:id="22"/>
    <w:p>
      <w:pPr>
        <w:spacing w:after="0"/>
        <w:ind w:left="0"/>
        <w:jc w:val="both"/>
      </w:pPr>
      <w:r>
        <w:rPr>
          <w:rFonts w:ascii="Times New Roman"/>
          <w:b w:val="false"/>
          <w:i w:val="false"/>
          <w:color w:val="000000"/>
          <w:sz w:val="28"/>
        </w:rPr>
        <w:t>
      Избирательный участок № 66 изложить в новой редакции:</w:t>
      </w:r>
    </w:p>
    <w:bookmarkEnd w:id="22"/>
    <w:p>
      <w:pPr>
        <w:spacing w:after="0"/>
        <w:ind w:left="0"/>
        <w:jc w:val="both"/>
      </w:pPr>
      <w:r>
        <w:rPr>
          <w:rFonts w:ascii="Times New Roman"/>
          <w:b w:val="false"/>
          <w:i w:val="false"/>
          <w:color w:val="000000"/>
          <w:sz w:val="28"/>
        </w:rPr>
        <w:t>
      "Избирательный участок № 66</w:t>
      </w:r>
    </w:p>
    <w:bookmarkStart w:name="z27" w:id="23"/>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98" акимата города Астаны, улица Ж. Нәжімеденова, № 10/5)</w:t>
      </w:r>
    </w:p>
    <w:bookmarkEnd w:id="23"/>
    <w:bookmarkStart w:name="z28" w:id="24"/>
    <w:p>
      <w:pPr>
        <w:spacing w:after="0"/>
        <w:ind w:left="0"/>
        <w:jc w:val="both"/>
      </w:pPr>
      <w:r>
        <w:rPr>
          <w:rFonts w:ascii="Times New Roman"/>
          <w:b w:val="false"/>
          <w:i w:val="false"/>
          <w:color w:val="000000"/>
          <w:sz w:val="28"/>
        </w:rPr>
        <w:t>
      Граница: дома № 1, 3, 11, 13 по улице Ш. Қалдаяқова.";</w:t>
      </w:r>
    </w:p>
    <w:bookmarkEnd w:id="24"/>
    <w:bookmarkStart w:name="z29" w:id="25"/>
    <w:p>
      <w:pPr>
        <w:spacing w:after="0"/>
        <w:ind w:left="0"/>
        <w:jc w:val="both"/>
      </w:pPr>
      <w:r>
        <w:rPr>
          <w:rFonts w:ascii="Times New Roman"/>
          <w:b w:val="false"/>
          <w:i w:val="false"/>
          <w:color w:val="000000"/>
          <w:sz w:val="28"/>
        </w:rPr>
        <w:t>
      Избирательный участок № 70 изложить в новой редакции:</w:t>
      </w:r>
    </w:p>
    <w:bookmarkEnd w:id="25"/>
    <w:bookmarkStart w:name="z30" w:id="26"/>
    <w:p>
      <w:pPr>
        <w:spacing w:after="0"/>
        <w:ind w:left="0"/>
        <w:jc w:val="both"/>
      </w:pPr>
      <w:r>
        <w:rPr>
          <w:rFonts w:ascii="Times New Roman"/>
          <w:b w:val="false"/>
          <w:i w:val="false"/>
          <w:color w:val="000000"/>
          <w:sz w:val="28"/>
        </w:rPr>
        <w:t>
      "Избирательный участок № 70</w:t>
      </w:r>
    </w:p>
    <w:bookmarkEnd w:id="26"/>
    <w:bookmarkStart w:name="z31" w:id="27"/>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86 имени Мухтара Ауэзова" акимата города Астаны, улица А. Бөлекпаева, № 20)</w:t>
      </w:r>
    </w:p>
    <w:bookmarkEnd w:id="27"/>
    <w:bookmarkStart w:name="z32" w:id="28"/>
    <w:p>
      <w:pPr>
        <w:spacing w:after="0"/>
        <w:ind w:left="0"/>
        <w:jc w:val="both"/>
      </w:pPr>
      <w:r>
        <w:rPr>
          <w:rFonts w:ascii="Times New Roman"/>
          <w:b w:val="false"/>
          <w:i w:val="false"/>
          <w:color w:val="000000"/>
          <w:sz w:val="28"/>
        </w:rPr>
        <w:t>
      Границы: дома № 47, 46/1, 46/2 по улице А. Байтұрсынұлы, дома № 19, 22 по улице А. Бөлекпаева, дома № 17, 97, 99 по улице Қордай, дом № 18 по улице Ақжол, дом № 107 по улице М. Шоқая.";</w:t>
      </w:r>
    </w:p>
    <w:bookmarkEnd w:id="28"/>
    <w:bookmarkStart w:name="z33" w:id="29"/>
    <w:p>
      <w:pPr>
        <w:spacing w:after="0"/>
        <w:ind w:left="0"/>
        <w:jc w:val="both"/>
      </w:pPr>
      <w:r>
        <w:rPr>
          <w:rFonts w:ascii="Times New Roman"/>
          <w:b w:val="false"/>
          <w:i w:val="false"/>
          <w:color w:val="000000"/>
          <w:sz w:val="28"/>
        </w:rPr>
        <w:t>
      Избирательный участок № 81 изложить в новой редакции:</w:t>
      </w:r>
    </w:p>
    <w:bookmarkEnd w:id="29"/>
    <w:bookmarkStart w:name="z34" w:id="30"/>
    <w:p>
      <w:pPr>
        <w:spacing w:after="0"/>
        <w:ind w:left="0"/>
        <w:jc w:val="both"/>
      </w:pPr>
      <w:r>
        <w:rPr>
          <w:rFonts w:ascii="Times New Roman"/>
          <w:b w:val="false"/>
          <w:i w:val="false"/>
          <w:color w:val="000000"/>
          <w:sz w:val="28"/>
        </w:rPr>
        <w:t>
      "Избирательный участок № 81</w:t>
      </w:r>
    </w:p>
    <w:bookmarkEnd w:id="30"/>
    <w:bookmarkStart w:name="z35" w:id="31"/>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83 имени Ибрая Алтынсарина" акимата города Астаны, улица А. Байтұрсынұлы, № 35)</w:t>
      </w:r>
    </w:p>
    <w:bookmarkEnd w:id="31"/>
    <w:bookmarkStart w:name="z36" w:id="32"/>
    <w:p>
      <w:pPr>
        <w:spacing w:after="0"/>
        <w:ind w:left="0"/>
        <w:jc w:val="both"/>
      </w:pPr>
      <w:r>
        <w:rPr>
          <w:rFonts w:ascii="Times New Roman"/>
          <w:b w:val="false"/>
          <w:i w:val="false"/>
          <w:color w:val="000000"/>
          <w:sz w:val="28"/>
        </w:rPr>
        <w:t>
      Границы: от проспекта М. Жұмабаева по четной стороне улицы А. Бөлекпаева до улицы К. Әзірбаева, по четной стороне улицы К. Әзірбаева до улицы А. Байтұрсынұлы, по нечетной стороне улицы А. Байтұрсынұлы до проспекта М. Жұмабаева, по нечетной стороне проспекта М. Жұмабаева до улицы А. Бөлекпаева, включая дом № 39 по улице А. Байтұрсынұлы.";</w:t>
      </w:r>
    </w:p>
    <w:bookmarkEnd w:id="32"/>
    <w:bookmarkStart w:name="z37" w:id="33"/>
    <w:p>
      <w:pPr>
        <w:spacing w:after="0"/>
        <w:ind w:left="0"/>
        <w:jc w:val="both"/>
      </w:pPr>
      <w:r>
        <w:rPr>
          <w:rFonts w:ascii="Times New Roman"/>
          <w:b w:val="false"/>
          <w:i w:val="false"/>
          <w:color w:val="000000"/>
          <w:sz w:val="28"/>
        </w:rPr>
        <w:t>
      Избирательный участок № 84 изложить в новой редакции:</w:t>
      </w:r>
    </w:p>
    <w:bookmarkEnd w:id="33"/>
    <w:bookmarkStart w:name="z38" w:id="34"/>
    <w:p>
      <w:pPr>
        <w:spacing w:after="0"/>
        <w:ind w:left="0"/>
        <w:jc w:val="both"/>
      </w:pPr>
      <w:r>
        <w:rPr>
          <w:rFonts w:ascii="Times New Roman"/>
          <w:b w:val="false"/>
          <w:i w:val="false"/>
          <w:color w:val="000000"/>
          <w:sz w:val="28"/>
        </w:rPr>
        <w:t>
      "Избирательный участок № 84</w:t>
      </w:r>
    </w:p>
    <w:bookmarkEnd w:id="34"/>
    <w:bookmarkStart w:name="z39" w:id="35"/>
    <w:p>
      <w:pPr>
        <w:spacing w:after="0"/>
        <w:ind w:left="0"/>
        <w:jc w:val="both"/>
      </w:pPr>
      <w:r>
        <w:rPr>
          <w:rFonts w:ascii="Times New Roman"/>
          <w:b w:val="false"/>
          <w:i w:val="false"/>
          <w:color w:val="000000"/>
          <w:sz w:val="28"/>
        </w:rPr>
        <w:t>
      (центр – школа-лицей "Binom school" имени А. Байтұрсынұлы" товарищества с ограниченной ответственностью "BINOM EDUCATION", улица А. Байтұрсынұлы, № 49А)</w:t>
      </w:r>
    </w:p>
    <w:bookmarkEnd w:id="35"/>
    <w:bookmarkStart w:name="z40" w:id="36"/>
    <w:p>
      <w:pPr>
        <w:spacing w:after="0"/>
        <w:ind w:left="0"/>
        <w:jc w:val="both"/>
      </w:pPr>
      <w:r>
        <w:rPr>
          <w:rFonts w:ascii="Times New Roman"/>
          <w:b w:val="false"/>
          <w:i w:val="false"/>
          <w:color w:val="000000"/>
          <w:sz w:val="28"/>
        </w:rPr>
        <w:t>
      Границы: от улицы Ж. Нәжімеденова по четной стороне улицы С. Шаймерденова до улицы А. Байтұрсынұлы, включая дома № 36А, 40, 84 по улице А. Байтұрсынұлы, дома № 1, 3, 8, 8Б по улице С. Шаймерденова, дом № 11 по улице А83, исключая дома № 35, 37, 39 по улице Ж. Нәжімеденова.";</w:t>
      </w:r>
    </w:p>
    <w:bookmarkEnd w:id="36"/>
    <w:bookmarkStart w:name="z41" w:id="37"/>
    <w:p>
      <w:pPr>
        <w:spacing w:after="0"/>
        <w:ind w:left="0"/>
        <w:jc w:val="both"/>
      </w:pPr>
      <w:r>
        <w:rPr>
          <w:rFonts w:ascii="Times New Roman"/>
          <w:b w:val="false"/>
          <w:i w:val="false"/>
          <w:color w:val="000000"/>
          <w:sz w:val="28"/>
        </w:rPr>
        <w:t>
      Избирательный участок № 85 изложить в новой редакции:</w:t>
      </w:r>
    </w:p>
    <w:bookmarkEnd w:id="37"/>
    <w:bookmarkStart w:name="z42" w:id="38"/>
    <w:p>
      <w:pPr>
        <w:spacing w:after="0"/>
        <w:ind w:left="0"/>
        <w:jc w:val="both"/>
      </w:pPr>
      <w:r>
        <w:rPr>
          <w:rFonts w:ascii="Times New Roman"/>
          <w:b w:val="false"/>
          <w:i w:val="false"/>
          <w:color w:val="000000"/>
          <w:sz w:val="28"/>
        </w:rPr>
        <w:t>
      "Избирательный участок № 85</w:t>
      </w:r>
    </w:p>
    <w:bookmarkEnd w:id="38"/>
    <w:bookmarkStart w:name="z43" w:id="39"/>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"Средняя школа № 57 имени Машхур Жусупа" акимата города Астаны, жилой массив Промышленный, улица Шарбақты, № 46)</w:t>
      </w:r>
    </w:p>
    <w:bookmarkEnd w:id="39"/>
    <w:bookmarkStart w:name="z44" w:id="40"/>
    <w:p>
      <w:pPr>
        <w:spacing w:after="0"/>
        <w:ind w:left="0"/>
        <w:jc w:val="both"/>
      </w:pPr>
      <w:r>
        <w:rPr>
          <w:rFonts w:ascii="Times New Roman"/>
          <w:b w:val="false"/>
          <w:i w:val="false"/>
          <w:color w:val="000000"/>
          <w:sz w:val="28"/>
        </w:rPr>
        <w:t>
      Границы: от улицы А431 по трассе "Астана – Қарағанды" до улицы А105, по нечетной стороне улицы А105 до улицы А102, по нечетной стороне улицы А102 до улицы А431, вдоль улицы А431 до трассы "Астана – Қарағанды", включая дома № 26, 28 по улице А108.";</w:t>
      </w:r>
    </w:p>
    <w:bookmarkEnd w:id="40"/>
    <w:bookmarkStart w:name="z45" w:id="41"/>
    <w:p>
      <w:pPr>
        <w:spacing w:after="0"/>
        <w:ind w:left="0"/>
        <w:jc w:val="both"/>
      </w:pPr>
      <w:r>
        <w:rPr>
          <w:rFonts w:ascii="Times New Roman"/>
          <w:b w:val="false"/>
          <w:i w:val="false"/>
          <w:color w:val="000000"/>
          <w:sz w:val="28"/>
        </w:rPr>
        <w:t>
      Избирательный участок № 86 изложить в новой редакции:</w:t>
      </w:r>
    </w:p>
    <w:bookmarkEnd w:id="41"/>
    <w:bookmarkStart w:name="z46" w:id="42"/>
    <w:p>
      <w:pPr>
        <w:spacing w:after="0"/>
        <w:ind w:left="0"/>
        <w:jc w:val="both"/>
      </w:pPr>
      <w:r>
        <w:rPr>
          <w:rFonts w:ascii="Times New Roman"/>
          <w:b w:val="false"/>
          <w:i w:val="false"/>
          <w:color w:val="000000"/>
          <w:sz w:val="28"/>
        </w:rPr>
        <w:t>
      "Избирательный участок № 86</w:t>
      </w:r>
    </w:p>
    <w:bookmarkEnd w:id="42"/>
    <w:bookmarkStart w:name="z47" w:id="43"/>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"Средняя школа № 57 имени Машхур Жусупа" акимата города Астаны, жилой массив Промышленный, улица Шарбақты, № 46)</w:t>
      </w:r>
    </w:p>
    <w:bookmarkEnd w:id="43"/>
    <w:bookmarkStart w:name="z48" w:id="44"/>
    <w:p>
      <w:pPr>
        <w:spacing w:after="0"/>
        <w:ind w:left="0"/>
        <w:jc w:val="both"/>
      </w:pPr>
      <w:r>
        <w:rPr>
          <w:rFonts w:ascii="Times New Roman"/>
          <w:b w:val="false"/>
          <w:i w:val="false"/>
          <w:color w:val="000000"/>
          <w:sz w:val="28"/>
        </w:rPr>
        <w:t>
      Границы: от улицы А105 по трассе "Астана – Қарағанды" до улицы Х. Болғанбаева, по улице Х. Болғанбаева до улицы А68, по улице А68 до набережной реки Есиль, вдоль набережной реки Есиль до улицы А86, по улице А86 до улицы А. Байтұрсынұлы, по нечетной стороне улицы А. Байтұрсынұлы до улицы А431, по улице А431 до улицы А102, по нечетной стороне улицы А102 до улицы А105, по четной стороне улицы А105 до трассы "Астана – Қарағанды", исключая коттеджный поселок "Village-BAY", садоводческие общества и гольф клуб жилого массива Интернациональный, дома № 26, 28 по улице А108.";</w:t>
      </w:r>
    </w:p>
    <w:bookmarkEnd w:id="44"/>
    <w:bookmarkStart w:name="z49" w:id="45"/>
    <w:p>
      <w:pPr>
        <w:spacing w:after="0"/>
        <w:ind w:left="0"/>
        <w:jc w:val="both"/>
      </w:pPr>
      <w:r>
        <w:rPr>
          <w:rFonts w:ascii="Times New Roman"/>
          <w:b w:val="false"/>
          <w:i w:val="false"/>
          <w:color w:val="000000"/>
          <w:sz w:val="28"/>
        </w:rPr>
        <w:t>
      Избирательный участок № 87 изложить в новой редакции:</w:t>
      </w:r>
    </w:p>
    <w:bookmarkEnd w:id="45"/>
    <w:bookmarkStart w:name="z50" w:id="46"/>
    <w:p>
      <w:pPr>
        <w:spacing w:after="0"/>
        <w:ind w:left="0"/>
        <w:jc w:val="both"/>
      </w:pPr>
      <w:r>
        <w:rPr>
          <w:rFonts w:ascii="Times New Roman"/>
          <w:b w:val="false"/>
          <w:i w:val="false"/>
          <w:color w:val="000000"/>
          <w:sz w:val="28"/>
        </w:rPr>
        <w:t>
      "Избирательный участок № 87</w:t>
      </w:r>
    </w:p>
    <w:bookmarkEnd w:id="46"/>
    <w:bookmarkStart w:name="z51" w:id="47"/>
    <w:p>
      <w:pPr>
        <w:spacing w:after="0"/>
        <w:ind w:left="0"/>
        <w:jc w:val="both"/>
      </w:pPr>
      <w:r>
        <w:rPr>
          <w:rFonts w:ascii="Times New Roman"/>
          <w:b w:val="false"/>
          <w:i w:val="false"/>
          <w:color w:val="000000"/>
          <w:sz w:val="28"/>
        </w:rPr>
        <w:t>
      (центр – Коммунальное государственное учреждение "Қоғамдық келісім" при акимате города Астаны, здание "Дом дружбы", проспект Б. Момышұлы, № 26)</w:t>
      </w:r>
    </w:p>
    <w:bookmarkEnd w:id="47"/>
    <w:bookmarkStart w:name="z52" w:id="48"/>
    <w:p>
      <w:pPr>
        <w:spacing w:after="0"/>
        <w:ind w:left="0"/>
        <w:jc w:val="both"/>
      </w:pPr>
      <w:r>
        <w:rPr>
          <w:rFonts w:ascii="Times New Roman"/>
          <w:b w:val="false"/>
          <w:i w:val="false"/>
          <w:color w:val="000000"/>
          <w:sz w:val="28"/>
        </w:rPr>
        <w:t>
      Границы: от улицы Қордай по нечетной стороне проспекта Р. Қошқарбаева до улицы М. Төлебаева, по нечетной стороне улицы М. Төлебаева до проспекта Б. Момышұлы, по четной стороне проспекта Б. Момышұлы до улицы Қордай, по четной стороне улицы Қордай до переулка Шабыт, по четной стороне переулка Шабыт до улицы Балқантау, по четной стороне улицы Балқантау до улицы Қордай, по четной стороне улицы Қордай до проспекта Р. Қошқарбаева.";</w:t>
      </w:r>
    </w:p>
    <w:bookmarkEnd w:id="48"/>
    <w:bookmarkStart w:name="z53" w:id="49"/>
    <w:p>
      <w:pPr>
        <w:spacing w:after="0"/>
        <w:ind w:left="0"/>
        <w:jc w:val="both"/>
      </w:pPr>
      <w:r>
        <w:rPr>
          <w:rFonts w:ascii="Times New Roman"/>
          <w:b w:val="false"/>
          <w:i w:val="false"/>
          <w:color w:val="000000"/>
          <w:sz w:val="28"/>
        </w:rPr>
        <w:t>
      Избирательный участок № 88 изложить в новой редакции:</w:t>
      </w:r>
    </w:p>
    <w:bookmarkEnd w:id="49"/>
    <w:bookmarkStart w:name="z54" w:id="50"/>
    <w:p>
      <w:pPr>
        <w:spacing w:after="0"/>
        <w:ind w:left="0"/>
        <w:jc w:val="both"/>
      </w:pPr>
      <w:r>
        <w:rPr>
          <w:rFonts w:ascii="Times New Roman"/>
          <w:b w:val="false"/>
          <w:i w:val="false"/>
          <w:color w:val="000000"/>
          <w:sz w:val="28"/>
        </w:rPr>
        <w:t>
      "Избирательный участок № 88</w:t>
      </w:r>
    </w:p>
    <w:bookmarkEnd w:id="50"/>
    <w:bookmarkStart w:name="z55" w:id="51"/>
    <w:p>
      <w:pPr>
        <w:spacing w:after="0"/>
        <w:ind w:left="0"/>
        <w:jc w:val="both"/>
      </w:pPr>
      <w:r>
        <w:rPr>
          <w:rFonts w:ascii="Times New Roman"/>
          <w:b w:val="false"/>
          <w:i w:val="false"/>
          <w:color w:val="000000"/>
          <w:sz w:val="28"/>
        </w:rPr>
        <w:t>
      (центр – Коммунальное государственное учреждение "Қоғамдық келісім" при акимате города Астаны, здание "Дом дружбы", проспект Б. Момышұлы, № 26)</w:t>
      </w:r>
    </w:p>
    <w:bookmarkEnd w:id="51"/>
    <w:bookmarkStart w:name="z56" w:id="52"/>
    <w:p>
      <w:pPr>
        <w:spacing w:after="0"/>
        <w:ind w:left="0"/>
        <w:jc w:val="both"/>
      </w:pPr>
      <w:r>
        <w:rPr>
          <w:rFonts w:ascii="Times New Roman"/>
          <w:b w:val="false"/>
          <w:i w:val="false"/>
          <w:color w:val="000000"/>
          <w:sz w:val="28"/>
        </w:rPr>
        <w:t>
      Границы: от переулка Қызылкөл по четной стороне улицы М. Төлебаева до проспекта Б. Момышұлы, по четной стороне проспекта Б. Момышұлы до проспекта Абылай хана, по четной стороне проспекта Абылай хана до улицы Бурабай, по нечетной стороне улицы Бурабай до улицы Майдақоңыр, по четной стороне улицы Майдақоңыр до переулка Қызылкөл, по нечетной стороне переулка Қызылкөл до улицы М. Төлебаева.";</w:t>
      </w:r>
    </w:p>
    <w:bookmarkEnd w:id="52"/>
    <w:bookmarkStart w:name="z57" w:id="53"/>
    <w:p>
      <w:pPr>
        <w:spacing w:after="0"/>
        <w:ind w:left="0"/>
        <w:jc w:val="both"/>
      </w:pPr>
      <w:r>
        <w:rPr>
          <w:rFonts w:ascii="Times New Roman"/>
          <w:b w:val="false"/>
          <w:i w:val="false"/>
          <w:color w:val="000000"/>
          <w:sz w:val="28"/>
        </w:rPr>
        <w:t>
      Избирательный участок № 96 изложить в новой редакции:</w:t>
      </w:r>
    </w:p>
    <w:bookmarkEnd w:id="53"/>
    <w:bookmarkStart w:name="z58" w:id="54"/>
    <w:p>
      <w:pPr>
        <w:spacing w:after="0"/>
        <w:ind w:left="0"/>
        <w:jc w:val="both"/>
      </w:pPr>
      <w:r>
        <w:rPr>
          <w:rFonts w:ascii="Times New Roman"/>
          <w:b w:val="false"/>
          <w:i w:val="false"/>
          <w:color w:val="000000"/>
          <w:sz w:val="28"/>
        </w:rPr>
        <w:t>
      "Избирательный участок № 96</w:t>
      </w:r>
    </w:p>
    <w:bookmarkEnd w:id="54"/>
    <w:bookmarkStart w:name="z59" w:id="55"/>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83 имени Ибрая Алтынсарина" акимата города Астаны, улица А. Байтұрсынұлы, № 35)</w:t>
      </w:r>
    </w:p>
    <w:bookmarkEnd w:id="55"/>
    <w:bookmarkStart w:name="z60" w:id="56"/>
    <w:p>
      <w:pPr>
        <w:spacing w:after="0"/>
        <w:ind w:left="0"/>
        <w:jc w:val="both"/>
      </w:pPr>
      <w:r>
        <w:rPr>
          <w:rFonts w:ascii="Times New Roman"/>
          <w:b w:val="false"/>
          <w:i w:val="false"/>
          <w:color w:val="000000"/>
          <w:sz w:val="28"/>
        </w:rPr>
        <w:t>
      Границы: от улицы А. Байтұрсынұлы по нечетной стороне улицы Т. Жүргенова до проспекта Р. Қошқарбаева, по четной стороне проспекта Р. Қошқарбаева до проспекта М. Жұмабаева, по четной стороне проспекта М. Жұмабаева до улицы А. Байтұрсынұлы, по нечетной стороне улицы А. Байтұрсынұлы до улицы Т. Жүргенова, исключая дома № 4/1, 6, 6/1, 6/2, 6/3, 6/4, 6/5, 8, 27 по улице К. Әзірбаева, дом № 54А по проспекту Р. Қошқарбаева, дом № 39 по улице А. Байтұрсынұлы.";</w:t>
      </w:r>
    </w:p>
    <w:bookmarkEnd w:id="56"/>
    <w:bookmarkStart w:name="z61" w:id="57"/>
    <w:p>
      <w:pPr>
        <w:spacing w:after="0"/>
        <w:ind w:left="0"/>
        <w:jc w:val="both"/>
      </w:pPr>
      <w:r>
        <w:rPr>
          <w:rFonts w:ascii="Times New Roman"/>
          <w:b w:val="false"/>
          <w:i w:val="false"/>
          <w:color w:val="000000"/>
          <w:sz w:val="28"/>
        </w:rPr>
        <w:t>
      Избирательный участок № 453 изложить в новой редакции:</w:t>
      </w:r>
    </w:p>
    <w:bookmarkEnd w:id="57"/>
    <w:bookmarkStart w:name="z62" w:id="58"/>
    <w:p>
      <w:pPr>
        <w:spacing w:after="0"/>
        <w:ind w:left="0"/>
        <w:jc w:val="both"/>
      </w:pPr>
      <w:r>
        <w:rPr>
          <w:rFonts w:ascii="Times New Roman"/>
          <w:b w:val="false"/>
          <w:i w:val="false"/>
          <w:color w:val="000000"/>
          <w:sz w:val="28"/>
        </w:rPr>
        <w:t>
      "Избирательный участок № 453</w:t>
      </w:r>
    </w:p>
    <w:bookmarkEnd w:id="58"/>
    <w:bookmarkStart w:name="z63" w:id="59"/>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98" акимата города Астаны, улица Ж. Нәжімеденова, № 10/5)</w:t>
      </w:r>
    </w:p>
    <w:bookmarkEnd w:id="59"/>
    <w:bookmarkStart w:name="z64" w:id="60"/>
    <w:p>
      <w:pPr>
        <w:spacing w:after="0"/>
        <w:ind w:left="0"/>
        <w:jc w:val="both"/>
      </w:pPr>
      <w:r>
        <w:rPr>
          <w:rFonts w:ascii="Times New Roman"/>
          <w:b w:val="false"/>
          <w:i w:val="false"/>
          <w:color w:val="000000"/>
          <w:sz w:val="28"/>
        </w:rPr>
        <w:t>
      Границы: от улицы С. Нұрмағамбетова по четной стороне проспекта Р. Қошқарбаева до проспекта М. Жұмабаева, по нечетной стороне проспекта М. Жұмабаева до улицы К. Әзірбаева, по нечетной стороне улицы К. Әзірбаева до улицы А. Байтұрсынұлы, по нечетной стороне улицы А. Байтұрсынұлы до улицы С. Нұрмағамбетова, по четной стороне улицы С. Нұрмағамбетова до проспекта Р. Қошқарбаева, исключая дома № 42, 42/1, 44, 46, 46/1, 46/2, 48, 50, 50/1 по проспекту Р. Қошқарбаева, дома № 39, 41 по улице К. Әзірбаева.";</w:t>
      </w:r>
    </w:p>
    <w:bookmarkEnd w:id="60"/>
    <w:bookmarkStart w:name="z65" w:id="61"/>
    <w:p>
      <w:pPr>
        <w:spacing w:after="0"/>
        <w:ind w:left="0"/>
        <w:jc w:val="both"/>
      </w:pPr>
      <w:r>
        <w:rPr>
          <w:rFonts w:ascii="Times New Roman"/>
          <w:b w:val="false"/>
          <w:i w:val="false"/>
          <w:color w:val="000000"/>
          <w:sz w:val="28"/>
        </w:rPr>
        <w:t>
      Избирательный участок № 456 изложить в новой редакции:</w:t>
      </w:r>
    </w:p>
    <w:bookmarkEnd w:id="61"/>
    <w:bookmarkStart w:name="z66" w:id="62"/>
    <w:p>
      <w:pPr>
        <w:spacing w:after="0"/>
        <w:ind w:left="0"/>
        <w:jc w:val="both"/>
      </w:pPr>
      <w:r>
        <w:rPr>
          <w:rFonts w:ascii="Times New Roman"/>
          <w:b w:val="false"/>
          <w:i w:val="false"/>
          <w:color w:val="000000"/>
          <w:sz w:val="28"/>
        </w:rPr>
        <w:t>
      "Избирательный участок № 456</w:t>
      </w:r>
    </w:p>
    <w:bookmarkEnd w:id="62"/>
    <w:bookmarkStart w:name="z67" w:id="63"/>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86 имени Мухтара Ауэзова" акимата города Астаны, улица А. Бөлекпаева, № 20)</w:t>
      </w:r>
    </w:p>
    <w:bookmarkEnd w:id="63"/>
    <w:bookmarkStart w:name="z68" w:id="64"/>
    <w:p>
      <w:pPr>
        <w:spacing w:after="0"/>
        <w:ind w:left="0"/>
        <w:jc w:val="both"/>
      </w:pPr>
      <w:r>
        <w:rPr>
          <w:rFonts w:ascii="Times New Roman"/>
          <w:b w:val="false"/>
          <w:i w:val="false"/>
          <w:color w:val="000000"/>
          <w:sz w:val="28"/>
        </w:rPr>
        <w:t>
      Границы: от улицы А. Байтұрсынұлы по четной стороне улицы Т. Жүргенова до улицы А. Бөлекпаева, по нечетной стороне улицы А. Бөлекпаева до улицы А75, по четной стороне улицы А75 до улицы А. Байтұрсынұлы, по нечетной стороне улицы А. Байтұрсынұлы до улицы Т. Жүргенова, включая дома № 27, 28, 28/1 по улице Т. Жүргенова.";</w:t>
      </w:r>
    </w:p>
    <w:bookmarkEnd w:id="64"/>
    <w:bookmarkStart w:name="z69" w:id="65"/>
    <w:p>
      <w:pPr>
        <w:spacing w:after="0"/>
        <w:ind w:left="0"/>
        <w:jc w:val="both"/>
      </w:pPr>
      <w:r>
        <w:rPr>
          <w:rFonts w:ascii="Times New Roman"/>
          <w:b w:val="false"/>
          <w:i w:val="false"/>
          <w:color w:val="000000"/>
          <w:sz w:val="28"/>
        </w:rPr>
        <w:t>
      дополнить избирательными участками № 460, 461 следующего содержания:</w:t>
      </w:r>
    </w:p>
    <w:bookmarkEnd w:id="65"/>
    <w:bookmarkStart w:name="z70" w:id="66"/>
    <w:p>
      <w:pPr>
        <w:spacing w:after="0"/>
        <w:ind w:left="0"/>
        <w:jc w:val="both"/>
      </w:pPr>
      <w:r>
        <w:rPr>
          <w:rFonts w:ascii="Times New Roman"/>
          <w:b w:val="false"/>
          <w:i w:val="false"/>
          <w:color w:val="000000"/>
          <w:sz w:val="28"/>
        </w:rPr>
        <w:t>
      "Избирательный участок № 460</w:t>
      </w:r>
    </w:p>
    <w:bookmarkEnd w:id="66"/>
    <w:bookmarkStart w:name="z71" w:id="67"/>
    <w:p>
      <w:pPr>
        <w:spacing w:after="0"/>
        <w:ind w:left="0"/>
        <w:jc w:val="both"/>
      </w:pPr>
      <w:r>
        <w:rPr>
          <w:rFonts w:ascii="Times New Roman"/>
          <w:b w:val="false"/>
          <w:i w:val="false"/>
          <w:color w:val="000000"/>
          <w:sz w:val="28"/>
        </w:rPr>
        <w:t>
      (центр – железнодорожный вокзал "Нұрлы жол", улица М. Тынышбайұлы, № 8)</w:t>
      </w:r>
    </w:p>
    <w:bookmarkEnd w:id="67"/>
    <w:bookmarkStart w:name="z72" w:id="68"/>
    <w:p>
      <w:pPr>
        <w:spacing w:after="0"/>
        <w:ind w:left="0"/>
        <w:jc w:val="both"/>
      </w:pPr>
      <w:r>
        <w:rPr>
          <w:rFonts w:ascii="Times New Roman"/>
          <w:b w:val="false"/>
          <w:i w:val="false"/>
          <w:color w:val="000000"/>
          <w:sz w:val="28"/>
        </w:rPr>
        <w:t>
      Границы: от набережной реки Есиль до улицы М. Тынышбайұлы, по четной стороне улицы М. Тынышбайұлы до улицы А. Байтұрсынұлы, по четной стороне улицы А. Байтурсынұлы до улицы С. Шаймерденова, по нечетной стороне улицы С. Шаймерденова до улицы Ж. Нәжімеденова, по нечетной стороне улицы Ж. Нәжімеденова до набережной реки Есиль, по набережной реки Есиль до улицы М. Тынышбайұлы.</w:t>
      </w:r>
    </w:p>
    <w:bookmarkEnd w:id="68"/>
    <w:bookmarkStart w:name="z73" w:id="69"/>
    <w:p>
      <w:pPr>
        <w:spacing w:after="0"/>
        <w:ind w:left="0"/>
        <w:jc w:val="both"/>
      </w:pPr>
      <w:r>
        <w:rPr>
          <w:rFonts w:ascii="Times New Roman"/>
          <w:b w:val="false"/>
          <w:i w:val="false"/>
          <w:color w:val="000000"/>
          <w:sz w:val="28"/>
        </w:rPr>
        <w:t>
      Избирательный участок № 461</w:t>
      </w:r>
    </w:p>
    <w:bookmarkEnd w:id="69"/>
    <w:bookmarkStart w:name="z74" w:id="70"/>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63 имени Шерхана Мұртазы" акимата города Астаны, улица Лепсі, № 38)</w:t>
      </w:r>
    </w:p>
    <w:bookmarkEnd w:id="70"/>
    <w:bookmarkStart w:name="z75" w:id="71"/>
    <w:p>
      <w:pPr>
        <w:spacing w:after="0"/>
        <w:ind w:left="0"/>
        <w:jc w:val="both"/>
      </w:pPr>
      <w:r>
        <w:rPr>
          <w:rFonts w:ascii="Times New Roman"/>
          <w:b w:val="false"/>
          <w:i w:val="false"/>
          <w:color w:val="000000"/>
          <w:sz w:val="28"/>
        </w:rPr>
        <w:t>
      Границы: от железной дороги до проспекта Р. Қошкарбаева, по четной стороне проспекта Р. Қошкарбаева до улицы М. Төлебаева, по нечетной стороне улицы М. Төлебаева до трассы "Астана – Карағанды", по четной стороне трассы "Астана – Карағанды" до объездной дороги, по объездной дороге до железной дороги, по железной дороге до проспекта Р. Қошкарбаева.";</w:t>
      </w:r>
    </w:p>
    <w:bookmarkEnd w:id="71"/>
    <w:bookmarkStart w:name="z76" w:id="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к вышеуказанному решению: </w:t>
      </w:r>
    </w:p>
    <w:bookmarkEnd w:id="72"/>
    <w:bookmarkStart w:name="z77" w:id="73"/>
    <w:p>
      <w:pPr>
        <w:spacing w:after="0"/>
        <w:ind w:left="0"/>
        <w:jc w:val="both"/>
      </w:pPr>
      <w:r>
        <w:rPr>
          <w:rFonts w:ascii="Times New Roman"/>
          <w:b w:val="false"/>
          <w:i w:val="false"/>
          <w:color w:val="000000"/>
          <w:sz w:val="28"/>
        </w:rPr>
        <w:t>
      Избирательный участок № 159 изложить в новой редакции:</w:t>
      </w:r>
    </w:p>
    <w:bookmarkEnd w:id="73"/>
    <w:bookmarkStart w:name="z78" w:id="74"/>
    <w:p>
      <w:pPr>
        <w:spacing w:after="0"/>
        <w:ind w:left="0"/>
        <w:jc w:val="both"/>
      </w:pPr>
      <w:r>
        <w:rPr>
          <w:rFonts w:ascii="Times New Roman"/>
          <w:b w:val="false"/>
          <w:i w:val="false"/>
          <w:color w:val="000000"/>
          <w:sz w:val="28"/>
        </w:rPr>
        <w:t>
      "Избирательный участок № 159</w:t>
      </w:r>
    </w:p>
    <w:bookmarkEnd w:id="74"/>
    <w:bookmarkStart w:name="z79" w:id="75"/>
    <w:p>
      <w:pPr>
        <w:spacing w:after="0"/>
        <w:ind w:left="0"/>
        <w:jc w:val="both"/>
      </w:pPr>
      <w:r>
        <w:rPr>
          <w:rFonts w:ascii="Times New Roman"/>
          <w:b w:val="false"/>
          <w:i w:val="false"/>
          <w:color w:val="000000"/>
          <w:sz w:val="28"/>
        </w:rPr>
        <w:t>
      (центр – Коммунальное государственное учреждение "Средняя школа № 24" акимата города Астаны, жилой массив Пригородный, улица Арнасай, № 127)</w:t>
      </w:r>
    </w:p>
    <w:bookmarkEnd w:id="75"/>
    <w:bookmarkStart w:name="z80" w:id="76"/>
    <w:p>
      <w:pPr>
        <w:spacing w:after="0"/>
        <w:ind w:left="0"/>
        <w:jc w:val="both"/>
      </w:pPr>
      <w:r>
        <w:rPr>
          <w:rFonts w:ascii="Times New Roman"/>
          <w:b w:val="false"/>
          <w:i w:val="false"/>
          <w:color w:val="000000"/>
          <w:sz w:val="28"/>
        </w:rPr>
        <w:t>
      Границы: от монумента "Астана жұлдызы" по нечетной стороне проспекта Қабанбай батыра до улицы Арнасай, по четной стороне улицы Арнасай до шоссе Қарқаралы, по шоссе Қарқаралы до монумента "Астана жұлдызы".";</w:t>
      </w:r>
    </w:p>
    <w:bookmarkEnd w:id="76"/>
    <w:bookmarkStart w:name="z81" w:id="77"/>
    <w:p>
      <w:pPr>
        <w:spacing w:after="0"/>
        <w:ind w:left="0"/>
        <w:jc w:val="both"/>
      </w:pPr>
      <w:r>
        <w:rPr>
          <w:rFonts w:ascii="Times New Roman"/>
          <w:b w:val="false"/>
          <w:i w:val="false"/>
          <w:color w:val="000000"/>
          <w:sz w:val="28"/>
        </w:rPr>
        <w:t>
      Избирательный участок № 160 изложить в новой редакции:</w:t>
      </w:r>
    </w:p>
    <w:bookmarkEnd w:id="77"/>
    <w:bookmarkStart w:name="z82" w:id="78"/>
    <w:p>
      <w:pPr>
        <w:spacing w:after="0"/>
        <w:ind w:left="0"/>
        <w:jc w:val="both"/>
      </w:pPr>
      <w:r>
        <w:rPr>
          <w:rFonts w:ascii="Times New Roman"/>
          <w:b w:val="false"/>
          <w:i w:val="false"/>
          <w:color w:val="000000"/>
          <w:sz w:val="28"/>
        </w:rPr>
        <w:t>
      "Избирательный участок № 160</w:t>
      </w:r>
    </w:p>
    <w:bookmarkEnd w:id="78"/>
    <w:bookmarkStart w:name="z83" w:id="79"/>
    <w:p>
      <w:pPr>
        <w:spacing w:after="0"/>
        <w:ind w:left="0"/>
        <w:jc w:val="both"/>
      </w:pPr>
      <w:r>
        <w:rPr>
          <w:rFonts w:ascii="Times New Roman"/>
          <w:b w:val="false"/>
          <w:i w:val="false"/>
          <w:color w:val="000000"/>
          <w:sz w:val="28"/>
        </w:rPr>
        <w:t>
      (центр – некоммерческое акционерное общество "Республиканская физико-математическая школа", улица Түркістан, № 2/1)</w:t>
      </w:r>
    </w:p>
    <w:bookmarkEnd w:id="79"/>
    <w:bookmarkStart w:name="z84" w:id="80"/>
    <w:p>
      <w:pPr>
        <w:spacing w:after="0"/>
        <w:ind w:left="0"/>
        <w:jc w:val="both"/>
      </w:pPr>
      <w:r>
        <w:rPr>
          <w:rFonts w:ascii="Times New Roman"/>
          <w:b w:val="false"/>
          <w:i w:val="false"/>
          <w:color w:val="000000"/>
          <w:sz w:val="28"/>
        </w:rPr>
        <w:t>
      Границы: от улицы Сығанақ по нечетной стороне проспекта Мәңгілік Ел до дома № 17 по проспекту Мәңгілік Ел, по проезду от дома № 17 по проспекту Мәңгілік Ел до дома № 2 по улице Түркістан, по проезду от дома № 2 по улице Түркістан до дома № 4а по улице Түркістан, по проезду от дома № 4а по улице Түркістан до дома № 13/1 по улице Алматы, по проезду от дома № 13/1 по улице Алматы до дома № 11 по улице Алматы включительно, по четной стороне улицы Түркістан от дома № 11 по улице Алматы до дома № 62/3 по улице Сығанақ, по четной стороне улицы Сығанақ от дома № 62/3 по улице Сығанақ до проспекта Мәңгілік Ел.";</w:t>
      </w:r>
    </w:p>
    <w:bookmarkEnd w:id="80"/>
    <w:bookmarkStart w:name="z85" w:id="81"/>
    <w:p>
      <w:pPr>
        <w:spacing w:after="0"/>
        <w:ind w:left="0"/>
        <w:jc w:val="both"/>
      </w:pPr>
      <w:r>
        <w:rPr>
          <w:rFonts w:ascii="Times New Roman"/>
          <w:b w:val="false"/>
          <w:i w:val="false"/>
          <w:color w:val="000000"/>
          <w:sz w:val="28"/>
        </w:rPr>
        <w:t>
      Избирательный участок № 177 изложить в новой редакции:</w:t>
      </w:r>
    </w:p>
    <w:bookmarkEnd w:id="81"/>
    <w:bookmarkStart w:name="z86" w:id="82"/>
    <w:p>
      <w:pPr>
        <w:spacing w:after="0"/>
        <w:ind w:left="0"/>
        <w:jc w:val="both"/>
      </w:pPr>
      <w:r>
        <w:rPr>
          <w:rFonts w:ascii="Times New Roman"/>
          <w:b w:val="false"/>
          <w:i w:val="false"/>
          <w:color w:val="000000"/>
          <w:sz w:val="28"/>
        </w:rPr>
        <w:t>
      "Избирательный участок № 177</w:t>
      </w:r>
    </w:p>
    <w:bookmarkEnd w:id="82"/>
    <w:bookmarkStart w:name="z87" w:id="83"/>
    <w:p>
      <w:pPr>
        <w:spacing w:after="0"/>
        <w:ind w:left="0"/>
        <w:jc w:val="both"/>
      </w:pPr>
      <w:r>
        <w:rPr>
          <w:rFonts w:ascii="Times New Roman"/>
          <w:b w:val="false"/>
          <w:i w:val="false"/>
          <w:color w:val="000000"/>
          <w:sz w:val="28"/>
        </w:rPr>
        <w:t>
      (центр – Спортивный центр "ASPAN", улица Е697, дом № 5)</w:t>
      </w:r>
    </w:p>
    <w:bookmarkEnd w:id="83"/>
    <w:bookmarkStart w:name="z88" w:id="84"/>
    <w:p>
      <w:pPr>
        <w:spacing w:after="0"/>
        <w:ind w:left="0"/>
        <w:jc w:val="both"/>
      </w:pPr>
      <w:r>
        <w:rPr>
          <w:rFonts w:ascii="Times New Roman"/>
          <w:b w:val="false"/>
          <w:i w:val="false"/>
          <w:color w:val="000000"/>
          <w:sz w:val="28"/>
        </w:rPr>
        <w:t>
      Границы: от улицы Арнасай по проспекту Қабанбай батыра до границы района "Есиль", по границе района "Есиль" до шоссе Қарқаралы, по шоссе Қарқаралы до улицы Арнасай, по нечетной стороне улицы Арнасай до проспекта Қабанбай батыра.";</w:t>
      </w:r>
    </w:p>
    <w:bookmarkEnd w:id="84"/>
    <w:bookmarkStart w:name="z89" w:id="85"/>
    <w:p>
      <w:pPr>
        <w:spacing w:after="0"/>
        <w:ind w:left="0"/>
        <w:jc w:val="both"/>
      </w:pPr>
      <w:r>
        <w:rPr>
          <w:rFonts w:ascii="Times New Roman"/>
          <w:b w:val="false"/>
          <w:i w:val="false"/>
          <w:color w:val="000000"/>
          <w:sz w:val="28"/>
        </w:rPr>
        <w:t>
      Избирательный участок № 188 изложить в новой редакции:</w:t>
      </w:r>
    </w:p>
    <w:bookmarkEnd w:id="85"/>
    <w:bookmarkStart w:name="z90" w:id="86"/>
    <w:p>
      <w:pPr>
        <w:spacing w:after="0"/>
        <w:ind w:left="0"/>
        <w:jc w:val="both"/>
      </w:pPr>
      <w:r>
        <w:rPr>
          <w:rFonts w:ascii="Times New Roman"/>
          <w:b w:val="false"/>
          <w:i w:val="false"/>
          <w:color w:val="000000"/>
          <w:sz w:val="28"/>
        </w:rPr>
        <w:t>
      "Избирательный участок № 188</w:t>
      </w:r>
    </w:p>
    <w:bookmarkEnd w:id="86"/>
    <w:bookmarkStart w:name="z91" w:id="87"/>
    <w:p>
      <w:pPr>
        <w:spacing w:after="0"/>
        <w:ind w:left="0"/>
        <w:jc w:val="both"/>
      </w:pPr>
      <w:r>
        <w:rPr>
          <w:rFonts w:ascii="Times New Roman"/>
          <w:b w:val="false"/>
          <w:i w:val="false"/>
          <w:color w:val="000000"/>
          <w:sz w:val="28"/>
        </w:rPr>
        <w:t>
      (центр – школа-лицей "Binom school" имени Қ. Сәтпаева" товарищества с ограниченной ответственностью "BINOM EDUCATION", проспект Әл-Фараби, № 40а)</w:t>
      </w:r>
    </w:p>
    <w:bookmarkEnd w:id="87"/>
    <w:bookmarkStart w:name="z92" w:id="88"/>
    <w:p>
      <w:pPr>
        <w:spacing w:after="0"/>
        <w:ind w:left="0"/>
        <w:jc w:val="both"/>
      </w:pPr>
      <w:r>
        <w:rPr>
          <w:rFonts w:ascii="Times New Roman"/>
          <w:b w:val="false"/>
          <w:i w:val="false"/>
          <w:color w:val="000000"/>
          <w:sz w:val="28"/>
        </w:rPr>
        <w:t>
      Границы: по улице К-1 от проспекта Ұлы Дала до улицы Е511, по улице Е511 до дома № 38 по улице Е511, от дома № 38 по улице Е511 до дома № 44/1 по проспекту Әл-Фараби, от дома № 44/1 по проспекту Әл-Фараби до проспекта Қабанбай батыра, по четной стороне проспекта Қабанбай батыра до границы района "Есиль", от границы района "Есиль" до проспекта Ұлы Дала, от проспекта Ұлы Дала до улицы К-1.";</w:t>
      </w:r>
    </w:p>
    <w:bookmarkEnd w:id="88"/>
    <w:bookmarkStart w:name="z93" w:id="89"/>
    <w:p>
      <w:pPr>
        <w:spacing w:after="0"/>
        <w:ind w:left="0"/>
        <w:jc w:val="both"/>
      </w:pPr>
      <w:r>
        <w:rPr>
          <w:rFonts w:ascii="Times New Roman"/>
          <w:b w:val="false"/>
          <w:i w:val="false"/>
          <w:color w:val="000000"/>
          <w:sz w:val="28"/>
        </w:rPr>
        <w:t>
      Избирательный участок № 191 изложить в новой редакции:</w:t>
      </w:r>
    </w:p>
    <w:bookmarkEnd w:id="89"/>
    <w:bookmarkStart w:name="z94" w:id="90"/>
    <w:p>
      <w:pPr>
        <w:spacing w:after="0"/>
        <w:ind w:left="0"/>
        <w:jc w:val="both"/>
      </w:pPr>
      <w:r>
        <w:rPr>
          <w:rFonts w:ascii="Times New Roman"/>
          <w:b w:val="false"/>
          <w:i w:val="false"/>
          <w:color w:val="000000"/>
          <w:sz w:val="28"/>
        </w:rPr>
        <w:t>
      "Избирательный участок № 191</w:t>
      </w:r>
    </w:p>
    <w:bookmarkEnd w:id="90"/>
    <w:bookmarkStart w:name="z95" w:id="91"/>
    <w:p>
      <w:pPr>
        <w:spacing w:after="0"/>
        <w:ind w:left="0"/>
        <w:jc w:val="both"/>
      </w:pPr>
      <w:r>
        <w:rPr>
          <w:rFonts w:ascii="Times New Roman"/>
          <w:b w:val="false"/>
          <w:i w:val="false"/>
          <w:color w:val="000000"/>
          <w:sz w:val="28"/>
        </w:rPr>
        <w:t>
      (центр – некоммерческое акционерное общество "Республиканская физико-математическая школа", улица Түркістан, № 2/1)</w:t>
      </w:r>
    </w:p>
    <w:bookmarkEnd w:id="91"/>
    <w:bookmarkStart w:name="z96" w:id="92"/>
    <w:p>
      <w:pPr>
        <w:spacing w:after="0"/>
        <w:ind w:left="0"/>
        <w:jc w:val="both"/>
      </w:pPr>
      <w:r>
        <w:rPr>
          <w:rFonts w:ascii="Times New Roman"/>
          <w:b w:val="false"/>
          <w:i w:val="false"/>
          <w:color w:val="000000"/>
          <w:sz w:val="28"/>
        </w:rPr>
        <w:t>
      Границы: от проспекта Мәңгілік Ел по нечетной стороне улицы Алматы до дома № 11 по улице Алматы, по проезду от дома № 11 по улице Алматы до дома № 13/1 по улице Алматы, по проезду от дома № 13/1 по улице Алматы до дома № 4/1 по улице Түркістан, по проезду от дома № 4/1 по улице Түркістан до дома № 2/1 по улице Түркістан, по проезду от дома № 2/1 по улице Түркістан до проспекта Мәңгілік Ел, по нечетной стороне проспекта Мәңгілік Ел до улицы Алматы.";</w:t>
      </w:r>
    </w:p>
    <w:bookmarkEnd w:id="92"/>
    <w:bookmarkStart w:name="z97" w:id="93"/>
    <w:p>
      <w:pPr>
        <w:spacing w:after="0"/>
        <w:ind w:left="0"/>
        <w:jc w:val="both"/>
      </w:pPr>
      <w:r>
        <w:rPr>
          <w:rFonts w:ascii="Times New Roman"/>
          <w:b w:val="false"/>
          <w:i w:val="false"/>
          <w:color w:val="000000"/>
          <w:sz w:val="28"/>
        </w:rPr>
        <w:t>
      Избирательный участок № 194 изложить в новой редакции:</w:t>
      </w:r>
    </w:p>
    <w:bookmarkEnd w:id="93"/>
    <w:bookmarkStart w:name="z98" w:id="94"/>
    <w:p>
      <w:pPr>
        <w:spacing w:after="0"/>
        <w:ind w:left="0"/>
        <w:jc w:val="both"/>
      </w:pPr>
      <w:r>
        <w:rPr>
          <w:rFonts w:ascii="Times New Roman"/>
          <w:b w:val="false"/>
          <w:i w:val="false"/>
          <w:color w:val="000000"/>
          <w:sz w:val="28"/>
        </w:rPr>
        <w:t>
      "Избирательный участок № 194</w:t>
      </w:r>
    </w:p>
    <w:bookmarkEnd w:id="94"/>
    <w:bookmarkStart w:name="z99" w:id="95"/>
    <w:p>
      <w:pPr>
        <w:spacing w:after="0"/>
        <w:ind w:left="0"/>
        <w:jc w:val="both"/>
      </w:pPr>
      <w:r>
        <w:rPr>
          <w:rFonts w:ascii="Times New Roman"/>
          <w:b w:val="false"/>
          <w:i w:val="false"/>
          <w:color w:val="000000"/>
          <w:sz w:val="28"/>
        </w:rPr>
        <w:t>
      (центр – бизнес-центр "Болашак" акционерного общества "КазТрансГаз", улица Ә. Бөкейхана, № 12)</w:t>
      </w:r>
    </w:p>
    <w:bookmarkEnd w:id="95"/>
    <w:bookmarkStart w:name="z100" w:id="96"/>
    <w:p>
      <w:pPr>
        <w:spacing w:after="0"/>
        <w:ind w:left="0"/>
        <w:jc w:val="both"/>
      </w:pPr>
      <w:r>
        <w:rPr>
          <w:rFonts w:ascii="Times New Roman"/>
          <w:b w:val="false"/>
          <w:i w:val="false"/>
          <w:color w:val="000000"/>
          <w:sz w:val="28"/>
        </w:rPr>
        <w:t>
      Границы: от улицы Бұқар жырау по нечетной стороне улицы Ә. Бөкейхана до дома № 11 по улице Ә. Бөкейхана, по проезду от дома № 11 по улице Ә. Бөкейхана до проспекта Әл-Фараби, по нечетной стороне проспекта Әл-Фараби до улицы Бұқар жырау, по нечетной стороне улицы Бұқар жырау до улицы Ә. Бөкейхана, исключая дом № 27 по улице Бұқар жырау.";</w:t>
      </w:r>
    </w:p>
    <w:bookmarkEnd w:id="96"/>
    <w:bookmarkStart w:name="z101" w:id="97"/>
    <w:p>
      <w:pPr>
        <w:spacing w:after="0"/>
        <w:ind w:left="0"/>
        <w:jc w:val="both"/>
      </w:pPr>
      <w:r>
        <w:rPr>
          <w:rFonts w:ascii="Times New Roman"/>
          <w:b w:val="false"/>
          <w:i w:val="false"/>
          <w:color w:val="000000"/>
          <w:sz w:val="28"/>
        </w:rPr>
        <w:t>
      Избирательный участок № 201 изложить в новой редакции:</w:t>
      </w:r>
    </w:p>
    <w:bookmarkEnd w:id="97"/>
    <w:bookmarkStart w:name="z102" w:id="98"/>
    <w:p>
      <w:pPr>
        <w:spacing w:after="0"/>
        <w:ind w:left="0"/>
        <w:jc w:val="both"/>
      </w:pPr>
      <w:r>
        <w:rPr>
          <w:rFonts w:ascii="Times New Roman"/>
          <w:b w:val="false"/>
          <w:i w:val="false"/>
          <w:color w:val="000000"/>
          <w:sz w:val="28"/>
        </w:rPr>
        <w:t>
      "Избирательный участок № 201</w:t>
      </w:r>
    </w:p>
    <w:bookmarkEnd w:id="98"/>
    <w:bookmarkStart w:name="z103" w:id="99"/>
    <w:p>
      <w:pPr>
        <w:spacing w:after="0"/>
        <w:ind w:left="0"/>
        <w:jc w:val="both"/>
      </w:pPr>
      <w:r>
        <w:rPr>
          <w:rFonts w:ascii="Times New Roman"/>
          <w:b w:val="false"/>
          <w:i w:val="false"/>
          <w:color w:val="000000"/>
          <w:sz w:val="28"/>
        </w:rPr>
        <w:t>
      (центр – Международная школа города Астаны, улица Түркістан, № 32/1)</w:t>
      </w:r>
    </w:p>
    <w:bookmarkEnd w:id="99"/>
    <w:bookmarkStart w:name="z104" w:id="100"/>
    <w:p>
      <w:pPr>
        <w:spacing w:after="0"/>
        <w:ind w:left="0"/>
        <w:jc w:val="both"/>
      </w:pPr>
      <w:r>
        <w:rPr>
          <w:rFonts w:ascii="Times New Roman"/>
          <w:b w:val="false"/>
          <w:i w:val="false"/>
          <w:color w:val="000000"/>
          <w:sz w:val="28"/>
        </w:rPr>
        <w:t>
      Границы: по четной стороне от улицы Бұқар жырау до дома № 36а по улице Бұқар жырау, по проезду от дома № 36а по улице Бұқар жырау до дома № 6 по улице № 37, по проезду от дома № 6 по улице № 37 до дома № 1 по улице № 37, по нечетной стороне улицы № 37 до дома № 55/1 по проспекту Ұлы Дала, по проезду от дома № 55/1 по проспекту Ұлы Дала до дома № 21/5 по улице Ә. Бөкейхана, по проезду от дома № 21/5 по улице Ә. Бөкейхана до дома № 21/4 по улице Ә. Бөкейхана, по проезду от дома № 21/5 по улице Ә. Бөкейхана по нечетной стороне улицы Ә. Бөкейхана до улицы Бұқар жырау, включая дом № 27 по улице Бұқар жырау.";</w:t>
      </w:r>
    </w:p>
    <w:bookmarkEnd w:id="100"/>
    <w:bookmarkStart w:name="z105" w:id="101"/>
    <w:p>
      <w:pPr>
        <w:spacing w:after="0"/>
        <w:ind w:left="0"/>
        <w:jc w:val="both"/>
      </w:pPr>
      <w:r>
        <w:rPr>
          <w:rFonts w:ascii="Times New Roman"/>
          <w:b w:val="false"/>
          <w:i w:val="false"/>
          <w:color w:val="000000"/>
          <w:sz w:val="28"/>
        </w:rPr>
        <w:t>
      Избирательный участок № 208 изложить в новой редакции:</w:t>
      </w:r>
    </w:p>
    <w:bookmarkEnd w:id="101"/>
    <w:bookmarkStart w:name="z106" w:id="102"/>
    <w:p>
      <w:pPr>
        <w:spacing w:after="0"/>
        <w:ind w:left="0"/>
        <w:jc w:val="both"/>
      </w:pPr>
      <w:r>
        <w:rPr>
          <w:rFonts w:ascii="Times New Roman"/>
          <w:b w:val="false"/>
          <w:i w:val="false"/>
          <w:color w:val="000000"/>
          <w:sz w:val="28"/>
        </w:rPr>
        <w:t>
      "Избирательный участок № 208</w:t>
      </w:r>
    </w:p>
    <w:bookmarkEnd w:id="102"/>
    <w:bookmarkStart w:name="z107" w:id="103"/>
    <w:p>
      <w:pPr>
        <w:spacing w:after="0"/>
        <w:ind w:left="0"/>
        <w:jc w:val="both"/>
      </w:pPr>
      <w:r>
        <w:rPr>
          <w:rFonts w:ascii="Times New Roman"/>
          <w:b w:val="false"/>
          <w:i w:val="false"/>
          <w:color w:val="000000"/>
          <w:sz w:val="28"/>
        </w:rPr>
        <w:t>
      (центр – школа-лицей "Binom school" имени Қ. Сәтпаева" товарищества с ограниченной ответственностью "BINOM EDUCATION", проспект Әл-Фараби, № 40а)</w:t>
      </w:r>
    </w:p>
    <w:bookmarkEnd w:id="103"/>
    <w:bookmarkStart w:name="z108" w:id="104"/>
    <w:p>
      <w:pPr>
        <w:spacing w:after="0"/>
        <w:ind w:left="0"/>
        <w:jc w:val="both"/>
      </w:pPr>
      <w:r>
        <w:rPr>
          <w:rFonts w:ascii="Times New Roman"/>
          <w:b w:val="false"/>
          <w:i w:val="false"/>
          <w:color w:val="000000"/>
          <w:sz w:val="28"/>
        </w:rPr>
        <w:t>
      Граница: дома № 34, 34/1, 34/2, 34/3, 34/4, 36/2, 38/2, 40/2, 44, 44/1, 46 по проспекту Әл-Фараби, исключая дом № 32 по проспекту Әл-Фараби.";</w:t>
      </w:r>
    </w:p>
    <w:bookmarkEnd w:id="104"/>
    <w:bookmarkStart w:name="z109" w:id="105"/>
    <w:p>
      <w:pPr>
        <w:spacing w:after="0"/>
        <w:ind w:left="0"/>
        <w:jc w:val="both"/>
      </w:pPr>
      <w:r>
        <w:rPr>
          <w:rFonts w:ascii="Times New Roman"/>
          <w:b w:val="false"/>
          <w:i w:val="false"/>
          <w:color w:val="000000"/>
          <w:sz w:val="28"/>
        </w:rPr>
        <w:t>
      Избирательный участок № 209 изложить в новой редакции:</w:t>
      </w:r>
    </w:p>
    <w:bookmarkEnd w:id="105"/>
    <w:bookmarkStart w:name="z110" w:id="106"/>
    <w:p>
      <w:pPr>
        <w:spacing w:after="0"/>
        <w:ind w:left="0"/>
        <w:jc w:val="both"/>
      </w:pPr>
      <w:r>
        <w:rPr>
          <w:rFonts w:ascii="Times New Roman"/>
          <w:b w:val="false"/>
          <w:i w:val="false"/>
          <w:color w:val="000000"/>
          <w:sz w:val="28"/>
        </w:rPr>
        <w:t>
      "Избирательный участок № 209</w:t>
      </w:r>
    </w:p>
    <w:bookmarkEnd w:id="106"/>
    <w:bookmarkStart w:name="z111" w:id="107"/>
    <w:p>
      <w:pPr>
        <w:spacing w:after="0"/>
        <w:ind w:left="0"/>
        <w:jc w:val="both"/>
      </w:pPr>
      <w:r>
        <w:rPr>
          <w:rFonts w:ascii="Times New Roman"/>
          <w:b w:val="false"/>
          <w:i w:val="false"/>
          <w:color w:val="000000"/>
          <w:sz w:val="28"/>
        </w:rPr>
        <w:t>
      (центр – школа-лицей "Binom school" имени Қ. Сәтпаева" товарищества с ограниченной ответственностью "BINOM EDUCATION", проспект Әл-Фараби, № 40а)</w:t>
      </w:r>
    </w:p>
    <w:bookmarkEnd w:id="107"/>
    <w:bookmarkStart w:name="z112" w:id="108"/>
    <w:p>
      <w:pPr>
        <w:spacing w:after="0"/>
        <w:ind w:left="0"/>
        <w:jc w:val="both"/>
      </w:pPr>
      <w:r>
        <w:rPr>
          <w:rFonts w:ascii="Times New Roman"/>
          <w:b w:val="false"/>
          <w:i w:val="false"/>
          <w:color w:val="000000"/>
          <w:sz w:val="28"/>
        </w:rPr>
        <w:t>
      Границы: дома № 80, 80/1, 82, 84 по проспекту Ұлы Дала, дома № 30, 30/1 по проспекту Әл-Фараби, включая дом № 32 по проспекту Әл-Фараби.";</w:t>
      </w:r>
    </w:p>
    <w:bookmarkEnd w:id="108"/>
    <w:bookmarkStart w:name="z113" w:id="109"/>
    <w:p>
      <w:pPr>
        <w:spacing w:after="0"/>
        <w:ind w:left="0"/>
        <w:jc w:val="both"/>
      </w:pPr>
      <w:r>
        <w:rPr>
          <w:rFonts w:ascii="Times New Roman"/>
          <w:b w:val="false"/>
          <w:i w:val="false"/>
          <w:color w:val="000000"/>
          <w:sz w:val="28"/>
        </w:rPr>
        <w:t>
      Избирательный участок № 211 изложить в новой редакции:</w:t>
      </w:r>
    </w:p>
    <w:bookmarkEnd w:id="109"/>
    <w:bookmarkStart w:name="z114" w:id="110"/>
    <w:p>
      <w:pPr>
        <w:spacing w:after="0"/>
        <w:ind w:left="0"/>
        <w:jc w:val="both"/>
      </w:pPr>
      <w:r>
        <w:rPr>
          <w:rFonts w:ascii="Times New Roman"/>
          <w:b w:val="false"/>
          <w:i w:val="false"/>
          <w:color w:val="000000"/>
          <w:sz w:val="28"/>
        </w:rPr>
        <w:t>
      "Избирательный участок № 211</w:t>
      </w:r>
    </w:p>
    <w:bookmarkEnd w:id="110"/>
    <w:bookmarkStart w:name="z115" w:id="111"/>
    <w:p>
      <w:pPr>
        <w:spacing w:after="0"/>
        <w:ind w:left="0"/>
        <w:jc w:val="both"/>
      </w:pPr>
      <w:r>
        <w:rPr>
          <w:rFonts w:ascii="Times New Roman"/>
          <w:b w:val="false"/>
          <w:i w:val="false"/>
          <w:color w:val="000000"/>
          <w:sz w:val="28"/>
        </w:rPr>
        <w:t>
      (центр – Президентский центр Республики Казахстан, улица Ә. Бөкейхана, № 1а)</w:t>
      </w:r>
    </w:p>
    <w:bookmarkEnd w:id="111"/>
    <w:bookmarkStart w:name="z116" w:id="112"/>
    <w:p>
      <w:pPr>
        <w:spacing w:after="0"/>
        <w:ind w:left="0"/>
        <w:jc w:val="both"/>
      </w:pPr>
      <w:r>
        <w:rPr>
          <w:rFonts w:ascii="Times New Roman"/>
          <w:b w:val="false"/>
          <w:i w:val="false"/>
          <w:color w:val="000000"/>
          <w:sz w:val="28"/>
        </w:rPr>
        <w:t>
      Границы: от улицы Сығанақ по нечетной стороне улицы Ә. Бөкейхана до улицы Керей, Жәнібек хандар, по нечетной стороне улицы Керей, Жәнібек хандар до дома № 40 по улице Керей, Жәнібек хандар, от дома № 40 по улице Керей, Жәнібек хандар до улицы Ұшқыштар, по нечетной стороне улицы Ұшқыштар до улицы Жиделі, по четной стороне улицы Жиделі до дома № 22 по улице Жиделі, от дома № 22 по улице Жиделі до дома № 50/3 по улице Керей, Жәнібек хандар, по проезду от дома № 50/3 по улице Керей, Жәнібек хандар до проспекта Әл-Фараби, по нечетной стороне проспекта Әл-Фараби до русла реки Есиль, по руслу реки Есиль до улицы Сығанақ, от русла реки Есиль по четной стороне улицы Сығанақ до улицы Ә. Бөкейхана.";</w:t>
      </w:r>
    </w:p>
    <w:bookmarkEnd w:id="112"/>
    <w:bookmarkStart w:name="z117" w:id="113"/>
    <w:p>
      <w:pPr>
        <w:spacing w:after="0"/>
        <w:ind w:left="0"/>
        <w:jc w:val="both"/>
      </w:pPr>
      <w:r>
        <w:rPr>
          <w:rFonts w:ascii="Times New Roman"/>
          <w:b w:val="false"/>
          <w:i w:val="false"/>
          <w:color w:val="000000"/>
          <w:sz w:val="28"/>
        </w:rPr>
        <w:t>
      Избирательный участок № 212 изложить в новой редакции:</w:t>
      </w:r>
    </w:p>
    <w:bookmarkEnd w:id="113"/>
    <w:bookmarkStart w:name="z118" w:id="114"/>
    <w:p>
      <w:pPr>
        <w:spacing w:after="0"/>
        <w:ind w:left="0"/>
        <w:jc w:val="both"/>
      </w:pPr>
      <w:r>
        <w:rPr>
          <w:rFonts w:ascii="Times New Roman"/>
          <w:b w:val="false"/>
          <w:i w:val="false"/>
          <w:color w:val="000000"/>
          <w:sz w:val="28"/>
        </w:rPr>
        <w:t>
      "Избирательный участок № 212</w:t>
      </w:r>
    </w:p>
    <w:bookmarkEnd w:id="114"/>
    <w:bookmarkStart w:name="z119" w:id="115"/>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84 имени шейха Халифа бен Заида аль-Нахаяна" акимата города Астаны, проспект Ұлы Дала, № 41/7)</w:t>
      </w:r>
    </w:p>
    <w:bookmarkEnd w:id="115"/>
    <w:bookmarkStart w:name="z120" w:id="116"/>
    <w:p>
      <w:pPr>
        <w:spacing w:after="0"/>
        <w:ind w:left="0"/>
        <w:jc w:val="both"/>
      </w:pPr>
      <w:r>
        <w:rPr>
          <w:rFonts w:ascii="Times New Roman"/>
          <w:b w:val="false"/>
          <w:i w:val="false"/>
          <w:color w:val="000000"/>
          <w:sz w:val="28"/>
        </w:rPr>
        <w:t>
      Границы: по нечетной стороне улицы Ақмешіт от проспекта Ұлы Дала до улицы Т. Рысқұлова, по четной стороне улицы Т. Рысқұлова до проспекта Мәңгілік Ел, по нечетной стороне проспекта Мәңгілік Ел до проспекта Ұлы Дала, по проспекту Ұлы Дала до улицы Ақмешіт.";</w:t>
      </w:r>
    </w:p>
    <w:bookmarkEnd w:id="116"/>
    <w:bookmarkStart w:name="z121" w:id="117"/>
    <w:p>
      <w:pPr>
        <w:spacing w:after="0"/>
        <w:ind w:left="0"/>
        <w:jc w:val="both"/>
      </w:pPr>
      <w:r>
        <w:rPr>
          <w:rFonts w:ascii="Times New Roman"/>
          <w:b w:val="false"/>
          <w:i w:val="false"/>
          <w:color w:val="000000"/>
          <w:sz w:val="28"/>
        </w:rPr>
        <w:t>
      Избирательный участок № 213 изложить в новой редакции:</w:t>
      </w:r>
    </w:p>
    <w:bookmarkEnd w:id="117"/>
    <w:bookmarkStart w:name="z122" w:id="118"/>
    <w:p>
      <w:pPr>
        <w:spacing w:after="0"/>
        <w:ind w:left="0"/>
        <w:jc w:val="both"/>
      </w:pPr>
      <w:r>
        <w:rPr>
          <w:rFonts w:ascii="Times New Roman"/>
          <w:b w:val="false"/>
          <w:i w:val="false"/>
          <w:color w:val="000000"/>
          <w:sz w:val="28"/>
        </w:rPr>
        <w:t>
      "Избирательный участок № 213</w:t>
      </w:r>
    </w:p>
    <w:bookmarkEnd w:id="118"/>
    <w:bookmarkStart w:name="z123" w:id="119"/>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95" акимата города Астаны, проспект Ұлы Дала, № 73/1)</w:t>
      </w:r>
    </w:p>
    <w:bookmarkEnd w:id="119"/>
    <w:bookmarkStart w:name="z124" w:id="120"/>
    <w:p>
      <w:pPr>
        <w:spacing w:after="0"/>
        <w:ind w:left="0"/>
        <w:jc w:val="both"/>
      </w:pPr>
      <w:r>
        <w:rPr>
          <w:rFonts w:ascii="Times New Roman"/>
          <w:b w:val="false"/>
          <w:i w:val="false"/>
          <w:color w:val="000000"/>
          <w:sz w:val="28"/>
        </w:rPr>
        <w:t>
      Границы: по улице К-1 от проспекта Ұлы Дала до улицы Е511, по улице Е511 до дома № 38 по улице Е511, от дома № 38 по улице Е511 до дома № 44/1 по проспекту Әл-Фараби, от дома № 44/1 по проспекту Әл-Фараби до дома № 30/4 по проспекту Әл-Фараби, по проезду от дома № 30/4 по проспекту Әл-Фараби до проспекта Ұлы Дала, по четной стороне проспекта Ұлы Дала до улицы К-1.";</w:t>
      </w:r>
    </w:p>
    <w:bookmarkEnd w:id="120"/>
    <w:bookmarkStart w:name="z125" w:id="121"/>
    <w:p>
      <w:pPr>
        <w:spacing w:after="0"/>
        <w:ind w:left="0"/>
        <w:jc w:val="both"/>
      </w:pPr>
      <w:r>
        <w:rPr>
          <w:rFonts w:ascii="Times New Roman"/>
          <w:b w:val="false"/>
          <w:i w:val="false"/>
          <w:color w:val="000000"/>
          <w:sz w:val="28"/>
        </w:rPr>
        <w:t>
      дополнить избирательными участками № 462, 463 следующего содержания:</w:t>
      </w:r>
    </w:p>
    <w:bookmarkEnd w:id="121"/>
    <w:bookmarkStart w:name="z126" w:id="122"/>
    <w:p>
      <w:pPr>
        <w:spacing w:after="0"/>
        <w:ind w:left="0"/>
        <w:jc w:val="both"/>
      </w:pPr>
      <w:r>
        <w:rPr>
          <w:rFonts w:ascii="Times New Roman"/>
          <w:b w:val="false"/>
          <w:i w:val="false"/>
          <w:color w:val="000000"/>
          <w:sz w:val="28"/>
        </w:rPr>
        <w:t>
      "Избирательный участок № 462</w:t>
      </w:r>
    </w:p>
    <w:bookmarkEnd w:id="122"/>
    <w:bookmarkStart w:name="z127" w:id="123"/>
    <w:p>
      <w:pPr>
        <w:spacing w:after="0"/>
        <w:ind w:left="0"/>
        <w:jc w:val="both"/>
      </w:pPr>
      <w:r>
        <w:rPr>
          <w:rFonts w:ascii="Times New Roman"/>
          <w:b w:val="false"/>
          <w:i w:val="false"/>
          <w:color w:val="000000"/>
          <w:sz w:val="28"/>
        </w:rPr>
        <w:t>
      (центр – школа-лицей "Binom school" имени Қадыр Мырза Әлі" товарищества с ограниченной ответственностью "BINOM EDUCATION", проспект Әл-Фараби, № 9/5)</w:t>
      </w:r>
    </w:p>
    <w:bookmarkEnd w:id="123"/>
    <w:bookmarkStart w:name="z128" w:id="124"/>
    <w:p>
      <w:pPr>
        <w:spacing w:after="0"/>
        <w:ind w:left="0"/>
        <w:jc w:val="both"/>
      </w:pPr>
      <w:r>
        <w:rPr>
          <w:rFonts w:ascii="Times New Roman"/>
          <w:b w:val="false"/>
          <w:i w:val="false"/>
          <w:color w:val="000000"/>
          <w:sz w:val="28"/>
        </w:rPr>
        <w:t>
      Границы: от проспекта Әл-Фараби по нечетной стороне улицы Бұқар жырау до дома № 31 по улице Бұқар жырау, от улицы Бұқар жырау до дома № 50/3 по улице Керей, Жәнібек хандар, от дома № 50/3 по улице Керей, Жәнібек хандар до проспекта Әл-Фараби, по нечетной стороне проспекта Әл-Фараби до улицы Бұқар жырау.</w:t>
      </w:r>
    </w:p>
    <w:bookmarkEnd w:id="124"/>
    <w:bookmarkStart w:name="z129" w:id="125"/>
    <w:p>
      <w:pPr>
        <w:spacing w:after="0"/>
        <w:ind w:left="0"/>
        <w:jc w:val="both"/>
      </w:pPr>
      <w:r>
        <w:rPr>
          <w:rFonts w:ascii="Times New Roman"/>
          <w:b w:val="false"/>
          <w:i w:val="false"/>
          <w:color w:val="000000"/>
          <w:sz w:val="28"/>
        </w:rPr>
        <w:t>
      Избирательный участок № 463</w:t>
      </w:r>
    </w:p>
    <w:bookmarkEnd w:id="125"/>
    <w:bookmarkStart w:name="z130" w:id="126"/>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96" акимата города Астаны, улица Г. Әлиева, № 10а)</w:t>
      </w:r>
    </w:p>
    <w:bookmarkEnd w:id="126"/>
    <w:bookmarkStart w:name="z131" w:id="127"/>
    <w:p>
      <w:pPr>
        <w:spacing w:after="0"/>
        <w:ind w:left="0"/>
        <w:jc w:val="both"/>
      </w:pPr>
      <w:r>
        <w:rPr>
          <w:rFonts w:ascii="Times New Roman"/>
          <w:b w:val="false"/>
          <w:i w:val="false"/>
          <w:color w:val="000000"/>
          <w:sz w:val="28"/>
        </w:rPr>
        <w:t>
      Границы: от проспекта Ұлы Дала по улице Ақмешіт до улицы № 29/2, от улицы Ақмешіт до улицы Т. Рысқұлова, от улицы № 29/2 по четной стороне улицы Т. Рысқұлова до проспекта Қабанбай батыра, по четной стороне проспекта Қабанбай батыра до улицы Н. Балғымбаева, от проспекта Қабанбай батыра по улице Н. Балғымбаева до улицы Г. Әлиева, от улицы Н. Балғымбаева по улице Г. Әлиева до проспекта Ұлы Дала, от проспекта Ұлы Дала до улицы Ақмешіт.";</w:t>
      </w:r>
    </w:p>
    <w:bookmarkEnd w:id="127"/>
    <w:bookmarkStart w:name="z132" w:id="1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 xml:space="preserve"> к вышеуказанному решению: </w:t>
      </w:r>
    </w:p>
    <w:bookmarkEnd w:id="128"/>
    <w:bookmarkStart w:name="z133" w:id="129"/>
    <w:p>
      <w:pPr>
        <w:spacing w:after="0"/>
        <w:ind w:left="0"/>
        <w:jc w:val="both"/>
      </w:pPr>
      <w:r>
        <w:rPr>
          <w:rFonts w:ascii="Times New Roman"/>
          <w:b w:val="false"/>
          <w:i w:val="false"/>
          <w:color w:val="000000"/>
          <w:sz w:val="28"/>
        </w:rPr>
        <w:t>
      Избирательный участок № 233 изложить в новой редакции:</w:t>
      </w:r>
    </w:p>
    <w:bookmarkEnd w:id="129"/>
    <w:p>
      <w:pPr>
        <w:spacing w:after="0"/>
        <w:ind w:left="0"/>
        <w:jc w:val="both"/>
      </w:pPr>
      <w:r>
        <w:rPr>
          <w:rFonts w:ascii="Times New Roman"/>
          <w:b w:val="false"/>
          <w:i w:val="false"/>
          <w:color w:val="000000"/>
          <w:sz w:val="28"/>
        </w:rPr>
        <w:t>
      "Избирательный участок № 233</w:t>
      </w:r>
    </w:p>
    <w:bookmarkStart w:name="z134" w:id="130"/>
    <w:p>
      <w:pPr>
        <w:spacing w:after="0"/>
        <w:ind w:left="0"/>
        <w:jc w:val="both"/>
      </w:pPr>
      <w:r>
        <w:rPr>
          <w:rFonts w:ascii="Times New Roman"/>
          <w:b w:val="false"/>
          <w:i w:val="false"/>
          <w:color w:val="000000"/>
          <w:sz w:val="28"/>
        </w:rPr>
        <w:t>
      (центр – Государственное коммунальное казенное предприятие "Ясли-сад № 86 "Зияткер" акимата города Астаны, улица М. Мәметовой, № 4)</w:t>
      </w:r>
    </w:p>
    <w:bookmarkEnd w:id="130"/>
    <w:bookmarkStart w:name="z135" w:id="131"/>
    <w:p>
      <w:pPr>
        <w:spacing w:after="0"/>
        <w:ind w:left="0"/>
        <w:jc w:val="both"/>
      </w:pPr>
      <w:r>
        <w:rPr>
          <w:rFonts w:ascii="Times New Roman"/>
          <w:b w:val="false"/>
          <w:i w:val="false"/>
          <w:color w:val="000000"/>
          <w:sz w:val="28"/>
        </w:rPr>
        <w:t>
      Границы: от дома № 2 по улице М. Мәметовой до улицы Сығанақ, от улицы Сығанақ до дома № 32 по улице Сығанақ, от дома № 32 по улице Сығанақ до дома № 3/2 по улице Қазыбек би, от дома № 3/2 по улице Қазыбек би до дома № 2 по улице М. Мәметовой, не включая дома № 8, 10, 12 по улице М. Мәметовой.";</w:t>
      </w:r>
    </w:p>
    <w:bookmarkEnd w:id="131"/>
    <w:bookmarkStart w:name="z136" w:id="132"/>
    <w:p>
      <w:pPr>
        <w:spacing w:after="0"/>
        <w:ind w:left="0"/>
        <w:jc w:val="both"/>
      </w:pPr>
      <w:r>
        <w:rPr>
          <w:rFonts w:ascii="Times New Roman"/>
          <w:b w:val="false"/>
          <w:i w:val="false"/>
          <w:color w:val="000000"/>
          <w:sz w:val="28"/>
        </w:rPr>
        <w:t>
      Избирательный участок № 236 изложить в новой редакции:</w:t>
      </w:r>
    </w:p>
    <w:bookmarkEnd w:id="132"/>
    <w:bookmarkStart w:name="z137" w:id="133"/>
    <w:p>
      <w:pPr>
        <w:spacing w:after="0"/>
        <w:ind w:left="0"/>
        <w:jc w:val="both"/>
      </w:pPr>
      <w:r>
        <w:rPr>
          <w:rFonts w:ascii="Times New Roman"/>
          <w:b w:val="false"/>
          <w:i w:val="false"/>
          <w:color w:val="000000"/>
          <w:sz w:val="28"/>
        </w:rPr>
        <w:t>
      "Избирательный участок № 236</w:t>
      </w:r>
    </w:p>
    <w:bookmarkEnd w:id="133"/>
    <w:bookmarkStart w:name="z138" w:id="134"/>
    <w:p>
      <w:pPr>
        <w:spacing w:after="0"/>
        <w:ind w:left="0"/>
        <w:jc w:val="both"/>
      </w:pPr>
      <w:r>
        <w:rPr>
          <w:rFonts w:ascii="Times New Roman"/>
          <w:b w:val="false"/>
          <w:i w:val="false"/>
          <w:color w:val="000000"/>
          <w:sz w:val="28"/>
        </w:rPr>
        <w:t>
      (центр – бизнес-центр "GREEN TOWER" товарищества с ограниченной ответственностью "BI-Group", улица Сығанақ, № 17М)</w:t>
      </w:r>
    </w:p>
    <w:bookmarkEnd w:id="134"/>
    <w:bookmarkStart w:name="z139" w:id="135"/>
    <w:p>
      <w:pPr>
        <w:spacing w:after="0"/>
        <w:ind w:left="0"/>
        <w:jc w:val="both"/>
      </w:pPr>
      <w:r>
        <w:rPr>
          <w:rFonts w:ascii="Times New Roman"/>
          <w:b w:val="false"/>
          <w:i w:val="false"/>
          <w:color w:val="000000"/>
          <w:sz w:val="28"/>
        </w:rPr>
        <w:t>
      Границы: от улицы Қ. Мұхамедханова до улицы ЕК32, от улицы ЕК32 до дома № 2 по улице Е-900, от дома № 2 по улице Е-900 до улицы Қ. Мұхамедханова, включая дома № 61, 63 по улице Төле би.";</w:t>
      </w:r>
    </w:p>
    <w:bookmarkEnd w:id="135"/>
    <w:bookmarkStart w:name="z140" w:id="136"/>
    <w:p>
      <w:pPr>
        <w:spacing w:after="0"/>
        <w:ind w:left="0"/>
        <w:jc w:val="both"/>
      </w:pPr>
      <w:r>
        <w:rPr>
          <w:rFonts w:ascii="Times New Roman"/>
          <w:b w:val="false"/>
          <w:i w:val="false"/>
          <w:color w:val="000000"/>
          <w:sz w:val="28"/>
        </w:rPr>
        <w:t>
      Избирательный участок № 238 изложить в новой редакции:</w:t>
      </w:r>
    </w:p>
    <w:bookmarkEnd w:id="136"/>
    <w:bookmarkStart w:name="z141" w:id="137"/>
    <w:p>
      <w:pPr>
        <w:spacing w:after="0"/>
        <w:ind w:left="0"/>
        <w:jc w:val="both"/>
      </w:pPr>
      <w:r>
        <w:rPr>
          <w:rFonts w:ascii="Times New Roman"/>
          <w:b w:val="false"/>
          <w:i w:val="false"/>
          <w:color w:val="000000"/>
          <w:sz w:val="28"/>
        </w:rPr>
        <w:t>
      "Избирательный участок № 238</w:t>
      </w:r>
    </w:p>
    <w:bookmarkEnd w:id="137"/>
    <w:bookmarkStart w:name="z142" w:id="138"/>
    <w:p>
      <w:pPr>
        <w:spacing w:after="0"/>
        <w:ind w:left="0"/>
        <w:jc w:val="both"/>
      </w:pPr>
      <w:r>
        <w:rPr>
          <w:rFonts w:ascii="Times New Roman"/>
          <w:b w:val="false"/>
          <w:i w:val="false"/>
          <w:color w:val="000000"/>
          <w:sz w:val="28"/>
        </w:rPr>
        <w:t>
      (центр – велотрек "Сарыарка", проспект Қабанбай батыра, № 45А)</w:t>
      </w:r>
    </w:p>
    <w:bookmarkEnd w:id="138"/>
    <w:bookmarkStart w:name="z143" w:id="139"/>
    <w:p>
      <w:pPr>
        <w:spacing w:after="0"/>
        <w:ind w:left="0"/>
        <w:jc w:val="both"/>
      </w:pPr>
      <w:r>
        <w:rPr>
          <w:rFonts w:ascii="Times New Roman"/>
          <w:b w:val="false"/>
          <w:i w:val="false"/>
          <w:color w:val="000000"/>
          <w:sz w:val="28"/>
        </w:rPr>
        <w:t>
      Границы: проспект Тұран, дома № 48, 50, 50/1, 50/2, 50/3, 50/4, 50/5, 52, 52/1, 52/5, 52/6, 52/7, 54, проспект Қабанбай батыра, дома № 47, 47/2, 47/1, 49, улица Бұқар жырау, дом № 20Б.";</w:t>
      </w:r>
    </w:p>
    <w:bookmarkEnd w:id="139"/>
    <w:bookmarkStart w:name="z144" w:id="140"/>
    <w:p>
      <w:pPr>
        <w:spacing w:after="0"/>
        <w:ind w:left="0"/>
        <w:jc w:val="both"/>
      </w:pPr>
      <w:r>
        <w:rPr>
          <w:rFonts w:ascii="Times New Roman"/>
          <w:b w:val="false"/>
          <w:i w:val="false"/>
          <w:color w:val="000000"/>
          <w:sz w:val="28"/>
        </w:rPr>
        <w:t>
      Избирательный участок № 242 изложить в новой редакции:</w:t>
      </w:r>
    </w:p>
    <w:bookmarkEnd w:id="140"/>
    <w:bookmarkStart w:name="z145" w:id="141"/>
    <w:p>
      <w:pPr>
        <w:spacing w:after="0"/>
        <w:ind w:left="0"/>
        <w:jc w:val="both"/>
      </w:pPr>
      <w:r>
        <w:rPr>
          <w:rFonts w:ascii="Times New Roman"/>
          <w:b w:val="false"/>
          <w:i w:val="false"/>
          <w:color w:val="000000"/>
          <w:sz w:val="28"/>
        </w:rPr>
        <w:t>
      "Избирательный участок № 242</w:t>
      </w:r>
    </w:p>
    <w:bookmarkEnd w:id="141"/>
    <w:bookmarkStart w:name="z146" w:id="142"/>
    <w:p>
      <w:pPr>
        <w:spacing w:after="0"/>
        <w:ind w:left="0"/>
        <w:jc w:val="both"/>
      </w:pPr>
      <w:r>
        <w:rPr>
          <w:rFonts w:ascii="Times New Roman"/>
          <w:b w:val="false"/>
          <w:i w:val="false"/>
          <w:color w:val="000000"/>
          <w:sz w:val="28"/>
        </w:rPr>
        <w:t>
      (центр – Коммунальное государственное учреждение "Международная специализированная гимназия № 81 Astana English School" акимата города Астаны, улица І. Омарова, № 14)</w:t>
      </w:r>
    </w:p>
    <w:bookmarkEnd w:id="142"/>
    <w:bookmarkStart w:name="z147" w:id="143"/>
    <w:p>
      <w:pPr>
        <w:spacing w:after="0"/>
        <w:ind w:left="0"/>
        <w:jc w:val="both"/>
      </w:pPr>
      <w:r>
        <w:rPr>
          <w:rFonts w:ascii="Times New Roman"/>
          <w:b w:val="false"/>
          <w:i w:val="false"/>
          <w:color w:val="000000"/>
          <w:sz w:val="28"/>
        </w:rPr>
        <w:t>
      Границы: улица Күлтегін, дома № 15, 17/1, 18, 20, 21, улица І. Омарова, дома № 8, 8/1, 10, 12, 12/1, 14, 19, 19/1, 21, 12/1, 23, 23/1, 25.";</w:t>
      </w:r>
    </w:p>
    <w:bookmarkEnd w:id="143"/>
    <w:bookmarkStart w:name="z148" w:id="144"/>
    <w:p>
      <w:pPr>
        <w:spacing w:after="0"/>
        <w:ind w:left="0"/>
        <w:jc w:val="both"/>
      </w:pPr>
      <w:r>
        <w:rPr>
          <w:rFonts w:ascii="Times New Roman"/>
          <w:b w:val="false"/>
          <w:i w:val="false"/>
          <w:color w:val="000000"/>
          <w:sz w:val="28"/>
        </w:rPr>
        <w:t>
      Избирательный участок № 246 изложить в новой редакции:</w:t>
      </w:r>
    </w:p>
    <w:bookmarkEnd w:id="144"/>
    <w:bookmarkStart w:name="z149" w:id="145"/>
    <w:p>
      <w:pPr>
        <w:spacing w:after="0"/>
        <w:ind w:left="0"/>
        <w:jc w:val="both"/>
      </w:pPr>
      <w:r>
        <w:rPr>
          <w:rFonts w:ascii="Times New Roman"/>
          <w:b w:val="false"/>
          <w:i w:val="false"/>
          <w:color w:val="000000"/>
          <w:sz w:val="28"/>
        </w:rPr>
        <w:t>
      "Избирательный участок № 246</w:t>
      </w:r>
    </w:p>
    <w:bookmarkEnd w:id="145"/>
    <w:bookmarkStart w:name="z150" w:id="146"/>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71" акимата города Астаны, улица І. Омарова, № 4)</w:t>
      </w:r>
    </w:p>
    <w:bookmarkEnd w:id="146"/>
    <w:bookmarkStart w:name="z151" w:id="147"/>
    <w:p>
      <w:pPr>
        <w:spacing w:after="0"/>
        <w:ind w:left="0"/>
        <w:jc w:val="both"/>
      </w:pPr>
      <w:r>
        <w:rPr>
          <w:rFonts w:ascii="Times New Roman"/>
          <w:b w:val="false"/>
          <w:i w:val="false"/>
          <w:color w:val="000000"/>
          <w:sz w:val="28"/>
        </w:rPr>
        <w:t>
      Границы: от дома № 6 по улице С. Асфендиярова до дома № 11А по улице Күлтегін, от дома № 11А по улице Күлтегін до дома № 14 по улице Күлтегін, от дома № 14 по улице Күлтегін до дома № 7 по улице С. Асфендиярова, включая дом № 12 по улице С. Асфендиярова, от дома № 7 по улице С. Асфендиярова до дома № 6 по улице С. Асфендиярова.";</w:t>
      </w:r>
    </w:p>
    <w:bookmarkEnd w:id="147"/>
    <w:bookmarkStart w:name="z152" w:id="148"/>
    <w:p>
      <w:pPr>
        <w:spacing w:after="0"/>
        <w:ind w:left="0"/>
        <w:jc w:val="both"/>
      </w:pPr>
      <w:r>
        <w:rPr>
          <w:rFonts w:ascii="Times New Roman"/>
          <w:b w:val="false"/>
          <w:i w:val="false"/>
          <w:color w:val="000000"/>
          <w:sz w:val="28"/>
        </w:rPr>
        <w:t>
      Избирательный участок № 249 изложить в новой редакции:</w:t>
      </w:r>
    </w:p>
    <w:bookmarkEnd w:id="148"/>
    <w:bookmarkStart w:name="z153" w:id="149"/>
    <w:p>
      <w:pPr>
        <w:spacing w:after="0"/>
        <w:ind w:left="0"/>
        <w:jc w:val="both"/>
      </w:pPr>
      <w:r>
        <w:rPr>
          <w:rFonts w:ascii="Times New Roman"/>
          <w:b w:val="false"/>
          <w:i w:val="false"/>
          <w:color w:val="000000"/>
          <w:sz w:val="28"/>
        </w:rPr>
        <w:t>
      "Избирательный участок № 249</w:t>
      </w:r>
    </w:p>
    <w:bookmarkEnd w:id="149"/>
    <w:bookmarkStart w:name="z154" w:id="150"/>
    <w:p>
      <w:pPr>
        <w:spacing w:after="0"/>
        <w:ind w:left="0"/>
        <w:jc w:val="both"/>
      </w:pPr>
      <w:r>
        <w:rPr>
          <w:rFonts w:ascii="Times New Roman"/>
          <w:b w:val="false"/>
          <w:i w:val="false"/>
          <w:color w:val="000000"/>
          <w:sz w:val="28"/>
        </w:rPr>
        <w:t>
      (центр – школа-лицей "BINOM SCHOOL" имени Ы. Алтынсарина товарищества с ограниченной ответственностью "BINOM EDUCATION", улица Төле би, № 42)</w:t>
      </w:r>
    </w:p>
    <w:bookmarkEnd w:id="150"/>
    <w:bookmarkStart w:name="z155" w:id="151"/>
    <w:p>
      <w:pPr>
        <w:spacing w:after="0"/>
        <w:ind w:left="0"/>
        <w:jc w:val="both"/>
      </w:pPr>
      <w:r>
        <w:rPr>
          <w:rFonts w:ascii="Times New Roman"/>
          <w:b w:val="false"/>
          <w:i w:val="false"/>
          <w:color w:val="000000"/>
          <w:sz w:val="28"/>
        </w:rPr>
        <w:t>
      Границы: от четной стороны улицы Сығанақ до дома № 46 по улице Төле би, не включая дом № 6 по улице Е-67, от дома № 46 по улице Төле би до улицы Ә. Бектұрова, от дома № 4/1 по улице Ә. Бектұрова до нечетной стороны проспекта Тұран, от нечетной стороны проспекта Тұран до четной стороны улицы Сығанақ.";</w:t>
      </w:r>
    </w:p>
    <w:bookmarkEnd w:id="151"/>
    <w:bookmarkStart w:name="z156" w:id="152"/>
    <w:p>
      <w:pPr>
        <w:spacing w:after="0"/>
        <w:ind w:left="0"/>
        <w:jc w:val="both"/>
      </w:pPr>
      <w:r>
        <w:rPr>
          <w:rFonts w:ascii="Times New Roman"/>
          <w:b w:val="false"/>
          <w:i w:val="false"/>
          <w:color w:val="000000"/>
          <w:sz w:val="28"/>
        </w:rPr>
        <w:t>
      Избирательный участок № 251 изложить в новой редакции:</w:t>
      </w:r>
    </w:p>
    <w:bookmarkEnd w:id="152"/>
    <w:bookmarkStart w:name="z157" w:id="153"/>
    <w:p>
      <w:pPr>
        <w:spacing w:after="0"/>
        <w:ind w:left="0"/>
        <w:jc w:val="both"/>
      </w:pPr>
      <w:r>
        <w:rPr>
          <w:rFonts w:ascii="Times New Roman"/>
          <w:b w:val="false"/>
          <w:i w:val="false"/>
          <w:color w:val="000000"/>
          <w:sz w:val="28"/>
        </w:rPr>
        <w:t>
      "Избирательный участок № 251</w:t>
      </w:r>
    </w:p>
    <w:bookmarkEnd w:id="153"/>
    <w:bookmarkStart w:name="z158" w:id="154"/>
    <w:p>
      <w:pPr>
        <w:spacing w:after="0"/>
        <w:ind w:left="0"/>
        <w:jc w:val="both"/>
      </w:pPr>
      <w:r>
        <w:rPr>
          <w:rFonts w:ascii="Times New Roman"/>
          <w:b w:val="false"/>
          <w:i w:val="false"/>
          <w:color w:val="000000"/>
          <w:sz w:val="28"/>
        </w:rPr>
        <w:t>
      (центр – школа-лицей "BINOM SCHOOL" имени Ы. Алтынсарина товарищества с ограниченной ответственностью "BINOM EDUCATION", улица Төле би, № 42)</w:t>
      </w:r>
    </w:p>
    <w:bookmarkEnd w:id="154"/>
    <w:bookmarkStart w:name="z159" w:id="155"/>
    <w:p>
      <w:pPr>
        <w:spacing w:after="0"/>
        <w:ind w:left="0"/>
        <w:jc w:val="both"/>
      </w:pPr>
      <w:r>
        <w:rPr>
          <w:rFonts w:ascii="Times New Roman"/>
          <w:b w:val="false"/>
          <w:i w:val="false"/>
          <w:color w:val="000000"/>
          <w:sz w:val="28"/>
        </w:rPr>
        <w:t>
      Границы: от дома № 44 по улице Төле би до школы "Future School", от школы "Future School" до дома № 17 по улице Ә. Бектұрова, от дома № 17 по улице Ә. Бектұрова до дома № 9 по улице Ә. Бектұрова, включая дом № 4 по улице Ә. Бектұрова, от дома № 9 по улице Ә. Бектұрова до дома № 44 по улице Төле би.";</w:t>
      </w:r>
    </w:p>
    <w:bookmarkEnd w:id="155"/>
    <w:bookmarkStart w:name="z160" w:id="156"/>
    <w:p>
      <w:pPr>
        <w:spacing w:after="0"/>
        <w:ind w:left="0"/>
        <w:jc w:val="both"/>
      </w:pPr>
      <w:r>
        <w:rPr>
          <w:rFonts w:ascii="Times New Roman"/>
          <w:b w:val="false"/>
          <w:i w:val="false"/>
          <w:color w:val="000000"/>
          <w:sz w:val="28"/>
        </w:rPr>
        <w:t>
      Избирательный участок № 262 изложить в новой редакции:</w:t>
      </w:r>
    </w:p>
    <w:bookmarkEnd w:id="156"/>
    <w:bookmarkStart w:name="z161" w:id="157"/>
    <w:p>
      <w:pPr>
        <w:spacing w:after="0"/>
        <w:ind w:left="0"/>
        <w:jc w:val="both"/>
      </w:pPr>
      <w:r>
        <w:rPr>
          <w:rFonts w:ascii="Times New Roman"/>
          <w:b w:val="false"/>
          <w:i w:val="false"/>
          <w:color w:val="000000"/>
          <w:sz w:val="28"/>
        </w:rPr>
        <w:t>
      "Избирательный участок № 262</w:t>
      </w:r>
    </w:p>
    <w:bookmarkEnd w:id="157"/>
    <w:bookmarkStart w:name="z162" w:id="158"/>
    <w:p>
      <w:pPr>
        <w:spacing w:after="0"/>
        <w:ind w:left="0"/>
        <w:jc w:val="both"/>
      </w:pPr>
      <w:r>
        <w:rPr>
          <w:rFonts w:ascii="Times New Roman"/>
          <w:b w:val="false"/>
          <w:i w:val="false"/>
          <w:color w:val="000000"/>
          <w:sz w:val="28"/>
        </w:rPr>
        <w:t>
      (центр – Коммунальное государственное учреждение "Международная специализированная гимназия № 81 Astana English School" акимата города Астаны, улица І. Омарова, № 14)</w:t>
      </w:r>
    </w:p>
    <w:bookmarkEnd w:id="158"/>
    <w:bookmarkStart w:name="z163" w:id="159"/>
    <w:p>
      <w:pPr>
        <w:spacing w:after="0"/>
        <w:ind w:left="0"/>
        <w:jc w:val="both"/>
      </w:pPr>
      <w:r>
        <w:rPr>
          <w:rFonts w:ascii="Times New Roman"/>
          <w:b w:val="false"/>
          <w:i w:val="false"/>
          <w:color w:val="000000"/>
          <w:sz w:val="28"/>
        </w:rPr>
        <w:t>
      Границы: от улицы Қ. Мұхамедханова до дома № 14 по улице Күлтегін, не включая дом № 12 по улице С. Асфендиярова, от дома № 14 по улице Күлтегін до дома № 23 по улице Күлтегін, от дома № 23 по улице Күлтегін до дома № 16/2 по улице Қ. Мұхамедханова, от дома № 16/2 по улице Қ. Мұхамедханова до четной стороны улицы Қ. Мұхамедханова, от четной стороны улицы Қ. Мұхамедханова до улицы Әйтеке би.";</w:t>
      </w:r>
    </w:p>
    <w:bookmarkEnd w:id="159"/>
    <w:bookmarkStart w:name="z164" w:id="160"/>
    <w:p>
      <w:pPr>
        <w:spacing w:after="0"/>
        <w:ind w:left="0"/>
        <w:jc w:val="both"/>
      </w:pPr>
      <w:r>
        <w:rPr>
          <w:rFonts w:ascii="Times New Roman"/>
          <w:b w:val="false"/>
          <w:i w:val="false"/>
          <w:color w:val="000000"/>
          <w:sz w:val="28"/>
        </w:rPr>
        <w:t>
      Избирательный участок № 265 изложить в новой редакции:</w:t>
      </w:r>
    </w:p>
    <w:bookmarkEnd w:id="160"/>
    <w:bookmarkStart w:name="z165" w:id="161"/>
    <w:p>
      <w:pPr>
        <w:spacing w:after="0"/>
        <w:ind w:left="0"/>
        <w:jc w:val="both"/>
      </w:pPr>
      <w:r>
        <w:rPr>
          <w:rFonts w:ascii="Times New Roman"/>
          <w:b w:val="false"/>
          <w:i w:val="false"/>
          <w:color w:val="000000"/>
          <w:sz w:val="28"/>
        </w:rPr>
        <w:t>
      "Избирательный участок № 265</w:t>
      </w:r>
    </w:p>
    <w:bookmarkEnd w:id="161"/>
    <w:bookmarkStart w:name="z166" w:id="162"/>
    <w:p>
      <w:pPr>
        <w:spacing w:after="0"/>
        <w:ind w:left="0"/>
        <w:jc w:val="both"/>
      </w:pPr>
      <w:r>
        <w:rPr>
          <w:rFonts w:ascii="Times New Roman"/>
          <w:b w:val="false"/>
          <w:i w:val="false"/>
          <w:color w:val="000000"/>
          <w:sz w:val="28"/>
        </w:rPr>
        <w:t>
      (центр – Спортивный комплекс "Sairan Arena", проспект Тұран, № 58/1)</w:t>
      </w:r>
    </w:p>
    <w:bookmarkEnd w:id="162"/>
    <w:bookmarkStart w:name="z167" w:id="163"/>
    <w:p>
      <w:pPr>
        <w:spacing w:after="0"/>
        <w:ind w:left="0"/>
        <w:jc w:val="both"/>
      </w:pPr>
      <w:r>
        <w:rPr>
          <w:rFonts w:ascii="Times New Roman"/>
          <w:b w:val="false"/>
          <w:i w:val="false"/>
          <w:color w:val="000000"/>
          <w:sz w:val="28"/>
        </w:rPr>
        <w:t>
      Границы: по нечетной стороне проспекта Ұлы Дала до дома № 31 по проспекту Ұлы Дала, от дома № 31 по проспекту Ұлы Дала до нечетной стороны проспекта Қабанбай батыра, включая дом № 49А по проспекту Қабанбай батыра, от нечетной стороны проспекта Қабанбай батыра до нечетной стороны проспекта Ұлы Дала.";</w:t>
      </w:r>
    </w:p>
    <w:bookmarkEnd w:id="163"/>
    <w:bookmarkStart w:name="z168" w:id="164"/>
    <w:p>
      <w:pPr>
        <w:spacing w:after="0"/>
        <w:ind w:left="0"/>
        <w:jc w:val="both"/>
      </w:pPr>
      <w:r>
        <w:rPr>
          <w:rFonts w:ascii="Times New Roman"/>
          <w:b w:val="false"/>
          <w:i w:val="false"/>
          <w:color w:val="000000"/>
          <w:sz w:val="28"/>
        </w:rPr>
        <w:t>
      Избирательный участок № 266 изложить в новой редакции:</w:t>
      </w:r>
    </w:p>
    <w:bookmarkEnd w:id="164"/>
    <w:bookmarkStart w:name="z169" w:id="165"/>
    <w:p>
      <w:pPr>
        <w:spacing w:after="0"/>
        <w:ind w:left="0"/>
        <w:jc w:val="both"/>
      </w:pPr>
      <w:r>
        <w:rPr>
          <w:rFonts w:ascii="Times New Roman"/>
          <w:b w:val="false"/>
          <w:i w:val="false"/>
          <w:color w:val="000000"/>
          <w:sz w:val="28"/>
        </w:rPr>
        <w:t>
      "Избирательный участок № 266</w:t>
      </w:r>
    </w:p>
    <w:bookmarkEnd w:id="165"/>
    <w:bookmarkStart w:name="z170" w:id="166"/>
    <w:p>
      <w:pPr>
        <w:spacing w:after="0"/>
        <w:ind w:left="0"/>
        <w:jc w:val="both"/>
      </w:pPr>
      <w:r>
        <w:rPr>
          <w:rFonts w:ascii="Times New Roman"/>
          <w:b w:val="false"/>
          <w:i w:val="false"/>
          <w:color w:val="000000"/>
          <w:sz w:val="28"/>
        </w:rPr>
        <w:t>
      (центр – школа-лицей "BINOM SCHOOL" имени Ы. Алтынсарина товарищества с ограниченной ответственностью "BINOM EDUCATION", улица Төле би, № 42)</w:t>
      </w:r>
    </w:p>
    <w:bookmarkEnd w:id="166"/>
    <w:bookmarkStart w:name="z171" w:id="167"/>
    <w:p>
      <w:pPr>
        <w:spacing w:after="0"/>
        <w:ind w:left="0"/>
        <w:jc w:val="both"/>
      </w:pPr>
      <w:r>
        <w:rPr>
          <w:rFonts w:ascii="Times New Roman"/>
          <w:b w:val="false"/>
          <w:i w:val="false"/>
          <w:color w:val="000000"/>
          <w:sz w:val="28"/>
        </w:rPr>
        <w:t>
      Границы: по улице Сығанақ до нечетной стороны улицы Төле би, включая дом № 6 по улице Е-67, по нечетной стороне улицы Төле би до улицы Қазыбек би, от улицы Қазыбек би до дома № 5А по улице Қазыбек би, от дома № 5А по улице Қазыбек би до четной стороны улицы Сығанақ.";</w:t>
      </w:r>
    </w:p>
    <w:bookmarkEnd w:id="167"/>
    <w:bookmarkStart w:name="z172" w:id="168"/>
    <w:p>
      <w:pPr>
        <w:spacing w:after="0"/>
        <w:ind w:left="0"/>
        <w:jc w:val="both"/>
      </w:pPr>
      <w:r>
        <w:rPr>
          <w:rFonts w:ascii="Times New Roman"/>
          <w:b w:val="false"/>
          <w:i w:val="false"/>
          <w:color w:val="000000"/>
          <w:sz w:val="28"/>
        </w:rPr>
        <w:t>
      Избирательный участок № 268 изложить в новой редакции:</w:t>
      </w:r>
    </w:p>
    <w:bookmarkEnd w:id="168"/>
    <w:bookmarkStart w:name="z173" w:id="169"/>
    <w:p>
      <w:pPr>
        <w:spacing w:after="0"/>
        <w:ind w:left="0"/>
        <w:jc w:val="both"/>
      </w:pPr>
      <w:r>
        <w:rPr>
          <w:rFonts w:ascii="Times New Roman"/>
          <w:b w:val="false"/>
          <w:i w:val="false"/>
          <w:color w:val="000000"/>
          <w:sz w:val="28"/>
        </w:rPr>
        <w:t>
      "Избирательный участок № 268</w:t>
      </w:r>
    </w:p>
    <w:bookmarkEnd w:id="169"/>
    <w:bookmarkStart w:name="z174" w:id="170"/>
    <w:p>
      <w:pPr>
        <w:spacing w:after="0"/>
        <w:ind w:left="0"/>
        <w:jc w:val="both"/>
      </w:pPr>
      <w:r>
        <w:rPr>
          <w:rFonts w:ascii="Times New Roman"/>
          <w:b w:val="false"/>
          <w:i w:val="false"/>
          <w:color w:val="000000"/>
          <w:sz w:val="28"/>
        </w:rPr>
        <w:t>
      (центр – товарищество с ограниченной ответственностью "Quantum STEM School", улица Е899, № 2)</w:t>
      </w:r>
    </w:p>
    <w:bookmarkEnd w:id="170"/>
    <w:bookmarkStart w:name="z175" w:id="171"/>
    <w:p>
      <w:pPr>
        <w:spacing w:after="0"/>
        <w:ind w:left="0"/>
        <w:jc w:val="both"/>
      </w:pPr>
      <w:r>
        <w:rPr>
          <w:rFonts w:ascii="Times New Roman"/>
          <w:b w:val="false"/>
          <w:i w:val="false"/>
          <w:color w:val="000000"/>
          <w:sz w:val="28"/>
        </w:rPr>
        <w:t>
      Границы: по улице ЕК32 до нечетной стороны улицы Төле би, включая дом № 2 по улице Е-900, дома № 59, 57 по улице Төле би, от нечетной стороны улицы Төле би до нечетной стороны улицы Сығанақ, от нечетной стороны улицы Сығанақ до улицы Әнет баба, от улицы Әнет баба до улицы ЕК32.";</w:t>
      </w:r>
    </w:p>
    <w:bookmarkEnd w:id="171"/>
    <w:bookmarkStart w:name="z176" w:id="172"/>
    <w:p>
      <w:pPr>
        <w:spacing w:after="0"/>
        <w:ind w:left="0"/>
        <w:jc w:val="both"/>
      </w:pPr>
      <w:r>
        <w:rPr>
          <w:rFonts w:ascii="Times New Roman"/>
          <w:b w:val="false"/>
          <w:i w:val="false"/>
          <w:color w:val="000000"/>
          <w:sz w:val="28"/>
        </w:rPr>
        <w:t>
      Избирательный участок № 269 изложить в новой редакции:</w:t>
      </w:r>
    </w:p>
    <w:bookmarkEnd w:id="172"/>
    <w:bookmarkStart w:name="z177" w:id="173"/>
    <w:p>
      <w:pPr>
        <w:spacing w:after="0"/>
        <w:ind w:left="0"/>
        <w:jc w:val="both"/>
      </w:pPr>
      <w:r>
        <w:rPr>
          <w:rFonts w:ascii="Times New Roman"/>
          <w:b w:val="false"/>
          <w:i w:val="false"/>
          <w:color w:val="000000"/>
          <w:sz w:val="28"/>
        </w:rPr>
        <w:t>
      "Избирательный участок № 269</w:t>
      </w:r>
    </w:p>
    <w:bookmarkEnd w:id="173"/>
    <w:bookmarkStart w:name="z178" w:id="174"/>
    <w:p>
      <w:pPr>
        <w:spacing w:after="0"/>
        <w:ind w:left="0"/>
        <w:jc w:val="both"/>
      </w:pPr>
      <w:r>
        <w:rPr>
          <w:rFonts w:ascii="Times New Roman"/>
          <w:b w:val="false"/>
          <w:i w:val="false"/>
          <w:color w:val="000000"/>
          <w:sz w:val="28"/>
        </w:rPr>
        <w:t>
      (центр – школа-лицей "BINOM SCHOOL" имени Ә. Бөкейхана товарищества с ограниченной ответственностью "BINOM EDUCATION", улица Ш. Шөкина, № 5)</w:t>
      </w:r>
    </w:p>
    <w:bookmarkEnd w:id="174"/>
    <w:bookmarkStart w:name="z179" w:id="175"/>
    <w:p>
      <w:pPr>
        <w:spacing w:after="0"/>
        <w:ind w:left="0"/>
        <w:jc w:val="both"/>
      </w:pPr>
      <w:r>
        <w:rPr>
          <w:rFonts w:ascii="Times New Roman"/>
          <w:b w:val="false"/>
          <w:i w:val="false"/>
          <w:color w:val="000000"/>
          <w:sz w:val="28"/>
        </w:rPr>
        <w:t>
      Границы: по улице Күлтегін до улицы Е35, от улицы Е35 до улицы Қазыбек би, включая дома № 8, 10, 12 по улице М. Мәметовой, от улицы Қазыбек би до улицы Күлтегін.";</w:t>
      </w:r>
    </w:p>
    <w:bookmarkEnd w:id="175"/>
    <w:bookmarkStart w:name="z180" w:id="176"/>
    <w:p>
      <w:pPr>
        <w:spacing w:after="0"/>
        <w:ind w:left="0"/>
        <w:jc w:val="both"/>
      </w:pPr>
      <w:r>
        <w:rPr>
          <w:rFonts w:ascii="Times New Roman"/>
          <w:b w:val="false"/>
          <w:i w:val="false"/>
          <w:color w:val="000000"/>
          <w:sz w:val="28"/>
        </w:rPr>
        <w:t>
      дополнить избирательным участком № 464 следующего содержания:</w:t>
      </w:r>
    </w:p>
    <w:bookmarkEnd w:id="176"/>
    <w:bookmarkStart w:name="z181" w:id="177"/>
    <w:p>
      <w:pPr>
        <w:spacing w:after="0"/>
        <w:ind w:left="0"/>
        <w:jc w:val="both"/>
      </w:pPr>
      <w:r>
        <w:rPr>
          <w:rFonts w:ascii="Times New Roman"/>
          <w:b w:val="false"/>
          <w:i w:val="false"/>
          <w:color w:val="000000"/>
          <w:sz w:val="28"/>
        </w:rPr>
        <w:t>
      "Избирательный участок № 464</w:t>
      </w:r>
    </w:p>
    <w:bookmarkEnd w:id="177"/>
    <w:bookmarkStart w:name="z182" w:id="178"/>
    <w:p>
      <w:pPr>
        <w:spacing w:after="0"/>
        <w:ind w:left="0"/>
        <w:jc w:val="both"/>
      </w:pPr>
      <w:r>
        <w:rPr>
          <w:rFonts w:ascii="Times New Roman"/>
          <w:b w:val="false"/>
          <w:i w:val="false"/>
          <w:color w:val="000000"/>
          <w:sz w:val="28"/>
        </w:rPr>
        <w:t>
      (центр – начальная школа "Future school", улица Төле би, № 42/1)</w:t>
      </w:r>
    </w:p>
    <w:bookmarkEnd w:id="178"/>
    <w:bookmarkStart w:name="z183" w:id="179"/>
    <w:p>
      <w:pPr>
        <w:spacing w:after="0"/>
        <w:ind w:left="0"/>
        <w:jc w:val="both"/>
      </w:pPr>
      <w:r>
        <w:rPr>
          <w:rFonts w:ascii="Times New Roman"/>
          <w:b w:val="false"/>
          <w:i w:val="false"/>
          <w:color w:val="000000"/>
          <w:sz w:val="28"/>
        </w:rPr>
        <w:t>
      Границы: от улицы Р. Бағлановой до улицы Е-68, от улицы Е-68 до улицы Төле би, от улицы Төле би до улицы Е-70, от улицы Е-70 до дома № 19 по улице Ә. Бектұрова, от дома № 19 по улице Ә. Бектұрова до улицы Р. Бағлановой, от улицы Р. Бағлановой до дома № 3 по улице Р. Бағлановой, от дома № 3 по улице Р. Бағлановой до улицы Төле би, от улицы Төле би до улицы Р. Бағлановой.";</w:t>
      </w:r>
    </w:p>
    <w:bookmarkEnd w:id="179"/>
    <w:bookmarkStart w:name="z184" w:id="1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w:t>
      </w:r>
      <w:r>
        <w:rPr>
          <w:rFonts w:ascii="Times New Roman"/>
          <w:b w:val="false"/>
          <w:i w:val="false"/>
          <w:color w:val="000000"/>
          <w:sz w:val="28"/>
        </w:rPr>
        <w:t xml:space="preserve"> к вышеуказанному решению: </w:t>
      </w:r>
    </w:p>
    <w:bookmarkEnd w:id="180"/>
    <w:bookmarkStart w:name="z185" w:id="181"/>
    <w:p>
      <w:pPr>
        <w:spacing w:after="0"/>
        <w:ind w:left="0"/>
        <w:jc w:val="both"/>
      </w:pPr>
      <w:r>
        <w:rPr>
          <w:rFonts w:ascii="Times New Roman"/>
          <w:b w:val="false"/>
          <w:i w:val="false"/>
          <w:color w:val="000000"/>
          <w:sz w:val="28"/>
        </w:rPr>
        <w:t>
      Избирательный участок № 305 изложить в новой редакции:</w:t>
      </w:r>
    </w:p>
    <w:bookmarkEnd w:id="181"/>
    <w:p>
      <w:pPr>
        <w:spacing w:after="0"/>
        <w:ind w:left="0"/>
        <w:jc w:val="both"/>
      </w:pPr>
      <w:r>
        <w:rPr>
          <w:rFonts w:ascii="Times New Roman"/>
          <w:b w:val="false"/>
          <w:i w:val="false"/>
          <w:color w:val="000000"/>
          <w:sz w:val="28"/>
        </w:rPr>
        <w:t>
      "Избирательный участок № 305</w:t>
      </w:r>
    </w:p>
    <w:bookmarkStart w:name="z186" w:id="182"/>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"Гимназия № 67 имени Ильяса Есенберлина" акимата города Астаны, улица Ш. Қосшығұлұлы, № 23/1)</w:t>
      </w:r>
    </w:p>
    <w:bookmarkEnd w:id="182"/>
    <w:bookmarkStart w:name="z187" w:id="183"/>
    <w:p>
      <w:pPr>
        <w:spacing w:after="0"/>
        <w:ind w:left="0"/>
        <w:jc w:val="both"/>
      </w:pPr>
      <w:r>
        <w:rPr>
          <w:rFonts w:ascii="Times New Roman"/>
          <w:b w:val="false"/>
          <w:i w:val="false"/>
          <w:color w:val="000000"/>
          <w:sz w:val="28"/>
        </w:rPr>
        <w:t>
      Границы: от ручья Сарыбұлак до набережной реки Есиль, от набережной реки Есиль до улицы Ш. Бейсековой, включая дома № 77, 77/1, 77/2 по улице Ч. Айтматова, от улицы Ш. Бейсековой до улицы Ш. Қосшығұлұлы, по нечетной стороне улицы Ш. Қосшығұлұлы до дома № 21 по улице Ш. Қосшығұлұлы, от дома № 21 по улице Ш. Қосшығұлұлы до дома № 23/1 по улице Ш. Қосшығұлұлы, от дома № 23/1 по улице Ш. Қосшығұлұлы до ручья Сарыбұлақ.";</w:t>
      </w:r>
    </w:p>
    <w:bookmarkEnd w:id="183"/>
    <w:bookmarkStart w:name="z188" w:id="184"/>
    <w:p>
      <w:pPr>
        <w:spacing w:after="0"/>
        <w:ind w:left="0"/>
        <w:jc w:val="both"/>
      </w:pPr>
      <w:r>
        <w:rPr>
          <w:rFonts w:ascii="Times New Roman"/>
          <w:b w:val="false"/>
          <w:i w:val="false"/>
          <w:color w:val="000000"/>
          <w:sz w:val="28"/>
        </w:rPr>
        <w:t>
      Избирательный участок № 306 изложить в новой редакции:</w:t>
      </w:r>
    </w:p>
    <w:bookmarkEnd w:id="184"/>
    <w:bookmarkStart w:name="z189" w:id="185"/>
    <w:p>
      <w:pPr>
        <w:spacing w:after="0"/>
        <w:ind w:left="0"/>
        <w:jc w:val="both"/>
      </w:pPr>
      <w:r>
        <w:rPr>
          <w:rFonts w:ascii="Times New Roman"/>
          <w:b w:val="false"/>
          <w:i w:val="false"/>
          <w:color w:val="000000"/>
          <w:sz w:val="28"/>
        </w:rPr>
        <w:t>
      "Избирательный участок № 306</w:t>
      </w:r>
    </w:p>
    <w:bookmarkEnd w:id="185"/>
    <w:bookmarkStart w:name="z190" w:id="186"/>
    <w:p>
      <w:pPr>
        <w:spacing w:after="0"/>
        <w:ind w:left="0"/>
        <w:jc w:val="both"/>
      </w:pPr>
      <w:r>
        <w:rPr>
          <w:rFonts w:ascii="Times New Roman"/>
          <w:b w:val="false"/>
          <w:i w:val="false"/>
          <w:color w:val="000000"/>
          <w:sz w:val="28"/>
        </w:rPr>
        <w:t>
      (центр – Коммунальное государственное учреждение "Лицей-интернат "Білім-инновация" для одаренных девочек" акимата города Астаны, улица Б. Соқпақбаева, № 17)</w:t>
      </w:r>
    </w:p>
    <w:bookmarkEnd w:id="186"/>
    <w:bookmarkStart w:name="z191" w:id="187"/>
    <w:p>
      <w:pPr>
        <w:spacing w:after="0"/>
        <w:ind w:left="0"/>
        <w:jc w:val="both"/>
      </w:pPr>
      <w:r>
        <w:rPr>
          <w:rFonts w:ascii="Times New Roman"/>
          <w:b w:val="false"/>
          <w:i w:val="false"/>
          <w:color w:val="000000"/>
          <w:sz w:val="28"/>
        </w:rPr>
        <w:t>
      Границы: от улицы Ақан сері до проспекта Н. Тілендиева, по нечетной стороне проспекта Н. Тілендиева до улицы Ш. Бейсековой, по четной стороне улицы Ш. Бейсековой до улицы Ш. Қосшығұлұлы, от улицы Ш. Қосшығұлұлы до улицы Қараменде би Шақаұлы, от улицы Қараменде би Шақаұлы до переулка Байынкөл, от переулка Байынкөл до улицы Дәулеткерей, от улицы Дәулеткерей до улицы Ақан сері.";</w:t>
      </w:r>
    </w:p>
    <w:bookmarkEnd w:id="187"/>
    <w:bookmarkStart w:name="z192" w:id="188"/>
    <w:p>
      <w:pPr>
        <w:spacing w:after="0"/>
        <w:ind w:left="0"/>
        <w:jc w:val="both"/>
      </w:pPr>
      <w:r>
        <w:rPr>
          <w:rFonts w:ascii="Times New Roman"/>
          <w:b w:val="false"/>
          <w:i w:val="false"/>
          <w:color w:val="000000"/>
          <w:sz w:val="28"/>
        </w:rPr>
        <w:t>
      Избирательный участок № 309 изложить в новой редакции:</w:t>
      </w:r>
    </w:p>
    <w:bookmarkEnd w:id="188"/>
    <w:bookmarkStart w:name="z193" w:id="189"/>
    <w:p>
      <w:pPr>
        <w:spacing w:after="0"/>
        <w:ind w:left="0"/>
        <w:jc w:val="both"/>
      </w:pPr>
      <w:r>
        <w:rPr>
          <w:rFonts w:ascii="Times New Roman"/>
          <w:b w:val="false"/>
          <w:i w:val="false"/>
          <w:color w:val="000000"/>
          <w:sz w:val="28"/>
        </w:rPr>
        <w:t>
      "Избирательный участок № 309</w:t>
      </w:r>
    </w:p>
    <w:bookmarkEnd w:id="189"/>
    <w:bookmarkStart w:name="z194" w:id="190"/>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"Гимназия № 6" акимата города Астаны, проспект Бөгенбай батыра, № 47/1)</w:t>
      </w:r>
    </w:p>
    <w:bookmarkEnd w:id="190"/>
    <w:bookmarkStart w:name="z195" w:id="191"/>
    <w:p>
      <w:pPr>
        <w:spacing w:after="0"/>
        <w:ind w:left="0"/>
        <w:jc w:val="both"/>
      </w:pPr>
      <w:r>
        <w:rPr>
          <w:rFonts w:ascii="Times New Roman"/>
          <w:b w:val="false"/>
          <w:i w:val="false"/>
          <w:color w:val="000000"/>
          <w:sz w:val="28"/>
        </w:rPr>
        <w:t>
      Границы: от улицы Ы. Дүкенұлы по четной стороне улицы Бейбітшілік до улицы Мәскеу, по четной стороне улицы Мәскеу до проспекта Республики, от проспекта Республики до улицы Ы. Дүкенұлы.";</w:t>
      </w:r>
    </w:p>
    <w:bookmarkEnd w:id="191"/>
    <w:bookmarkStart w:name="z196" w:id="192"/>
    <w:p>
      <w:pPr>
        <w:spacing w:after="0"/>
        <w:ind w:left="0"/>
        <w:jc w:val="both"/>
      </w:pPr>
      <w:r>
        <w:rPr>
          <w:rFonts w:ascii="Times New Roman"/>
          <w:b w:val="false"/>
          <w:i w:val="false"/>
          <w:color w:val="000000"/>
          <w:sz w:val="28"/>
        </w:rPr>
        <w:t>
      Избирательный участок № 310 изложить в новой редакции:</w:t>
      </w:r>
    </w:p>
    <w:bookmarkEnd w:id="192"/>
    <w:bookmarkStart w:name="z197" w:id="193"/>
    <w:p>
      <w:pPr>
        <w:spacing w:after="0"/>
        <w:ind w:left="0"/>
        <w:jc w:val="both"/>
      </w:pPr>
      <w:r>
        <w:rPr>
          <w:rFonts w:ascii="Times New Roman"/>
          <w:b w:val="false"/>
          <w:i w:val="false"/>
          <w:color w:val="000000"/>
          <w:sz w:val="28"/>
        </w:rPr>
        <w:t>
      "Избирательный участок № 310</w:t>
      </w:r>
    </w:p>
    <w:bookmarkEnd w:id="193"/>
    <w:bookmarkStart w:name="z198" w:id="194"/>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"Высший колледж "ASTANA POLYTECHNIC" акимата города Астаны, улица Бейбітшілік, № 39)</w:t>
      </w:r>
    </w:p>
    <w:bookmarkEnd w:id="194"/>
    <w:bookmarkStart w:name="z199" w:id="195"/>
    <w:p>
      <w:pPr>
        <w:spacing w:after="0"/>
        <w:ind w:left="0"/>
        <w:jc w:val="both"/>
      </w:pPr>
      <w:r>
        <w:rPr>
          <w:rFonts w:ascii="Times New Roman"/>
          <w:b w:val="false"/>
          <w:i w:val="false"/>
          <w:color w:val="000000"/>
          <w:sz w:val="28"/>
        </w:rPr>
        <w:t>
      Границы: от проспекта Бөгенбай батыра до проспекта Жеңіс, от проспекта Жеңіс до дома № 45 по улице Желтоқсан, от дома № 45 по улице Желтоқсан до улицы Ы. Дүкенұлы, исключая дом № 38/1 по улице Желтоқсан и дом № 1 по улице Ы. Дүкенұлы, от улицы Ы. Дүкенұлы до улицы М. Әуезова.";</w:t>
      </w:r>
    </w:p>
    <w:bookmarkEnd w:id="195"/>
    <w:bookmarkStart w:name="z200" w:id="196"/>
    <w:p>
      <w:pPr>
        <w:spacing w:after="0"/>
        <w:ind w:left="0"/>
        <w:jc w:val="both"/>
      </w:pPr>
      <w:r>
        <w:rPr>
          <w:rFonts w:ascii="Times New Roman"/>
          <w:b w:val="false"/>
          <w:i w:val="false"/>
          <w:color w:val="000000"/>
          <w:sz w:val="28"/>
        </w:rPr>
        <w:t>
      Избирательный участок № 311 изложить в новой редакции:</w:t>
      </w:r>
    </w:p>
    <w:bookmarkEnd w:id="196"/>
    <w:bookmarkStart w:name="z201" w:id="197"/>
    <w:p>
      <w:pPr>
        <w:spacing w:after="0"/>
        <w:ind w:left="0"/>
        <w:jc w:val="both"/>
      </w:pPr>
      <w:r>
        <w:rPr>
          <w:rFonts w:ascii="Times New Roman"/>
          <w:b w:val="false"/>
          <w:i w:val="false"/>
          <w:color w:val="000000"/>
          <w:sz w:val="28"/>
        </w:rPr>
        <w:t>
      "Избирательный участок № 311</w:t>
      </w:r>
    </w:p>
    <w:bookmarkEnd w:id="197"/>
    <w:bookmarkStart w:name="z202" w:id="198"/>
    <w:p>
      <w:pPr>
        <w:spacing w:after="0"/>
        <w:ind w:left="0"/>
        <w:jc w:val="both"/>
      </w:pPr>
      <w:r>
        <w:rPr>
          <w:rFonts w:ascii="Times New Roman"/>
          <w:b w:val="false"/>
          <w:i w:val="false"/>
          <w:color w:val="000000"/>
          <w:sz w:val="28"/>
        </w:rPr>
        <w:t>
      (центр – некоммерческое акционерное общество "Медицинский университет Астана", улица Бейбітшілік, № 49а)</w:t>
      </w:r>
    </w:p>
    <w:bookmarkEnd w:id="198"/>
    <w:bookmarkStart w:name="z203" w:id="199"/>
    <w:p>
      <w:pPr>
        <w:spacing w:after="0"/>
        <w:ind w:left="0"/>
        <w:jc w:val="both"/>
      </w:pPr>
      <w:r>
        <w:rPr>
          <w:rFonts w:ascii="Times New Roman"/>
          <w:b w:val="false"/>
          <w:i w:val="false"/>
          <w:color w:val="000000"/>
          <w:sz w:val="28"/>
        </w:rPr>
        <w:t>
      Границы: от проспекта Жеңіс до улицы Мәскеу, по четной стороне улицы Мәскеу до улицы Бейбітшілік, по нечетной стороне улицы Бейбітшілік до улицы Ы. Дүкенұлы, по нечетной стороне улицы Ы. Дүкенұлы до проспекта Жеңіс, включая дом № 45 по улице Желтоқсан.";</w:t>
      </w:r>
    </w:p>
    <w:bookmarkEnd w:id="199"/>
    <w:bookmarkStart w:name="z204" w:id="200"/>
    <w:p>
      <w:pPr>
        <w:spacing w:after="0"/>
        <w:ind w:left="0"/>
        <w:jc w:val="both"/>
      </w:pPr>
      <w:r>
        <w:rPr>
          <w:rFonts w:ascii="Times New Roman"/>
          <w:b w:val="false"/>
          <w:i w:val="false"/>
          <w:color w:val="000000"/>
          <w:sz w:val="28"/>
        </w:rPr>
        <w:t>
      Избирательный участок № 312 изложить в новой редакции:</w:t>
      </w:r>
    </w:p>
    <w:bookmarkEnd w:id="200"/>
    <w:bookmarkStart w:name="z205" w:id="201"/>
    <w:p>
      <w:pPr>
        <w:spacing w:after="0"/>
        <w:ind w:left="0"/>
        <w:jc w:val="both"/>
      </w:pPr>
      <w:r>
        <w:rPr>
          <w:rFonts w:ascii="Times New Roman"/>
          <w:b w:val="false"/>
          <w:i w:val="false"/>
          <w:color w:val="000000"/>
          <w:sz w:val="28"/>
        </w:rPr>
        <w:t>
      "Избирательный участок № 312</w:t>
      </w:r>
    </w:p>
    <w:bookmarkEnd w:id="201"/>
    <w:bookmarkStart w:name="z206" w:id="202"/>
    <w:p>
      <w:pPr>
        <w:spacing w:after="0"/>
        <w:ind w:left="0"/>
        <w:jc w:val="both"/>
      </w:pPr>
      <w:r>
        <w:rPr>
          <w:rFonts w:ascii="Times New Roman"/>
          <w:b w:val="false"/>
          <w:i w:val="false"/>
          <w:color w:val="000000"/>
          <w:sz w:val="28"/>
        </w:rPr>
        <w:t>
      (центр – Республиканское государственное учреждение "Казахский национальный университет искусств" Министерства культуры и спорта Республики Казахстан, проспект Жеңіс, № 41/1)</w:t>
      </w:r>
    </w:p>
    <w:bookmarkEnd w:id="202"/>
    <w:bookmarkStart w:name="z207" w:id="203"/>
    <w:p>
      <w:pPr>
        <w:spacing w:after="0"/>
        <w:ind w:left="0"/>
        <w:jc w:val="both"/>
      </w:pPr>
      <w:r>
        <w:rPr>
          <w:rFonts w:ascii="Times New Roman"/>
          <w:b w:val="false"/>
          <w:i w:val="false"/>
          <w:color w:val="000000"/>
          <w:sz w:val="28"/>
        </w:rPr>
        <w:t>
      Границы: от проспекта Бөгенбай батыра до проспекта Жеңіс, от проспекта Жеңіс до улицы Бестерек, исключая дома № 53, 53/1 по проспекту Жеңіс, от улицы Бестерек до проспекта Сарыарқа, включая дома № 46, 48 по проспекту Сарыарқа.";</w:t>
      </w:r>
    </w:p>
    <w:bookmarkEnd w:id="203"/>
    <w:bookmarkStart w:name="z208" w:id="204"/>
    <w:p>
      <w:pPr>
        <w:spacing w:after="0"/>
        <w:ind w:left="0"/>
        <w:jc w:val="both"/>
      </w:pPr>
      <w:r>
        <w:rPr>
          <w:rFonts w:ascii="Times New Roman"/>
          <w:b w:val="false"/>
          <w:i w:val="false"/>
          <w:color w:val="000000"/>
          <w:sz w:val="28"/>
        </w:rPr>
        <w:t>
      Избирательный участок № 313 изложить в новой редакции:</w:t>
      </w:r>
    </w:p>
    <w:bookmarkEnd w:id="204"/>
    <w:bookmarkStart w:name="z209" w:id="205"/>
    <w:p>
      <w:pPr>
        <w:spacing w:after="0"/>
        <w:ind w:left="0"/>
        <w:jc w:val="both"/>
      </w:pPr>
      <w:r>
        <w:rPr>
          <w:rFonts w:ascii="Times New Roman"/>
          <w:b w:val="false"/>
          <w:i w:val="false"/>
          <w:color w:val="000000"/>
          <w:sz w:val="28"/>
        </w:rPr>
        <w:t>
      "Избирательный участок № 313</w:t>
      </w:r>
    </w:p>
    <w:bookmarkEnd w:id="205"/>
    <w:bookmarkStart w:name="z210" w:id="206"/>
    <w:p>
      <w:pPr>
        <w:spacing w:after="0"/>
        <w:ind w:left="0"/>
        <w:jc w:val="both"/>
      </w:pPr>
      <w:r>
        <w:rPr>
          <w:rFonts w:ascii="Times New Roman"/>
          <w:b w:val="false"/>
          <w:i w:val="false"/>
          <w:color w:val="000000"/>
          <w:sz w:val="28"/>
        </w:rPr>
        <w:t>
      (центр – Государственное коммунальное казенное предприятие "Ясли-сад № 14 "Ақбөпе" акимата города Астаны, улица Мәскеу, № 29/4)</w:t>
      </w:r>
    </w:p>
    <w:bookmarkEnd w:id="206"/>
    <w:bookmarkStart w:name="z211" w:id="207"/>
    <w:p>
      <w:pPr>
        <w:spacing w:after="0"/>
        <w:ind w:left="0"/>
        <w:jc w:val="both"/>
      </w:pPr>
      <w:r>
        <w:rPr>
          <w:rFonts w:ascii="Times New Roman"/>
          <w:b w:val="false"/>
          <w:i w:val="false"/>
          <w:color w:val="000000"/>
          <w:sz w:val="28"/>
        </w:rPr>
        <w:t>
      Границы: от улицы Мәскеу до улицы Г. Потанина, по четной стороне улицы Г. Потанина, исключая дома № 2, 4, 6, 8 по улице Г. Потанина до улицы Ә. Молдағұловой, по четной стороне улицы Ә. Молдағұловой до проспекта Жеңіс, по проспекту Жеңіс до улицы Бестерек, от улицы Бестерек, включая дома № 51/3, 51/4 по проспекту Жеңіс и дом № 26/1 по улице Мәскеу, до дома № 27 по улице Мәскеу.";</w:t>
      </w:r>
    </w:p>
    <w:bookmarkEnd w:id="207"/>
    <w:bookmarkStart w:name="z212" w:id="208"/>
    <w:p>
      <w:pPr>
        <w:spacing w:after="0"/>
        <w:ind w:left="0"/>
        <w:jc w:val="both"/>
      </w:pPr>
      <w:r>
        <w:rPr>
          <w:rFonts w:ascii="Times New Roman"/>
          <w:b w:val="false"/>
          <w:i w:val="false"/>
          <w:color w:val="000000"/>
          <w:sz w:val="28"/>
        </w:rPr>
        <w:t>
      Избирательный участок № 315 изложить в новой редакции: "Избирательный участок № 315</w:t>
      </w:r>
    </w:p>
    <w:bookmarkEnd w:id="208"/>
    <w:bookmarkStart w:name="z213" w:id="209"/>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14" акимата города Астаны, улица Мәскеу, № 23)</w:t>
      </w:r>
    </w:p>
    <w:bookmarkEnd w:id="209"/>
    <w:bookmarkStart w:name="z214" w:id="210"/>
    <w:p>
      <w:pPr>
        <w:spacing w:after="0"/>
        <w:ind w:left="0"/>
        <w:jc w:val="both"/>
      </w:pPr>
      <w:r>
        <w:rPr>
          <w:rFonts w:ascii="Times New Roman"/>
          <w:b w:val="false"/>
          <w:i w:val="false"/>
          <w:color w:val="000000"/>
          <w:sz w:val="28"/>
        </w:rPr>
        <w:t>
      Границы: от улицы Ә. Молдағұловой до улицы Г. Потанина, от улицы Г. Потанина до улицы Мәскеу, включая дома № 2, 4, 6, 8 по улице Г. Потанина, от улицы Мәскеу до улицы Б. Хмельницкого.";</w:t>
      </w:r>
    </w:p>
    <w:bookmarkEnd w:id="210"/>
    <w:bookmarkStart w:name="z215" w:id="211"/>
    <w:p>
      <w:pPr>
        <w:spacing w:after="0"/>
        <w:ind w:left="0"/>
        <w:jc w:val="both"/>
      </w:pPr>
      <w:r>
        <w:rPr>
          <w:rFonts w:ascii="Times New Roman"/>
          <w:b w:val="false"/>
          <w:i w:val="false"/>
          <w:color w:val="000000"/>
          <w:sz w:val="28"/>
        </w:rPr>
        <w:t>
      Избирательный участок № 316 изложить в новой редакции:</w:t>
      </w:r>
    </w:p>
    <w:bookmarkEnd w:id="211"/>
    <w:bookmarkStart w:name="z216" w:id="212"/>
    <w:p>
      <w:pPr>
        <w:spacing w:after="0"/>
        <w:ind w:left="0"/>
        <w:jc w:val="both"/>
      </w:pPr>
      <w:r>
        <w:rPr>
          <w:rFonts w:ascii="Times New Roman"/>
          <w:b w:val="false"/>
          <w:i w:val="false"/>
          <w:color w:val="000000"/>
          <w:sz w:val="28"/>
        </w:rPr>
        <w:t>
      "Избирательный участок № 316</w:t>
      </w:r>
    </w:p>
    <w:bookmarkEnd w:id="212"/>
    <w:bookmarkStart w:name="z217" w:id="213"/>
    <w:p>
      <w:pPr>
        <w:spacing w:after="0"/>
        <w:ind w:left="0"/>
        <w:jc w:val="both"/>
      </w:pPr>
      <w:r>
        <w:rPr>
          <w:rFonts w:ascii="Times New Roman"/>
          <w:b w:val="false"/>
          <w:i w:val="false"/>
          <w:color w:val="000000"/>
          <w:sz w:val="28"/>
        </w:rPr>
        <w:t>
      (центр – Государственное коммунальное казенное предприятие "Ясли-сад № 51 "Алтын сандық" акимата города Астаны, улица Мәскеу, № 28а)</w:t>
      </w:r>
    </w:p>
    <w:bookmarkEnd w:id="213"/>
    <w:bookmarkStart w:name="z218" w:id="214"/>
    <w:p>
      <w:pPr>
        <w:spacing w:after="0"/>
        <w:ind w:left="0"/>
        <w:jc w:val="both"/>
      </w:pPr>
      <w:r>
        <w:rPr>
          <w:rFonts w:ascii="Times New Roman"/>
          <w:b w:val="false"/>
          <w:i w:val="false"/>
          <w:color w:val="000000"/>
          <w:sz w:val="28"/>
        </w:rPr>
        <w:t>
      Границы: от улицы Мәскеу до улицы С. Разина, по четной стороне улицы С. Разина, исключая дома № 20, 20/1, 20/2 по улице Мәскеу, дома № 10, 14, 14/1, 14/2 по улице С. Разина, дома № 24/1, 24, 26 по улице Домбыралы, до улицы Жамбыла, по улице Жамбыла до улицы Бестерек, вкючая дом № 39 по проспекту Сарыарқа, от улицы Бестерек, исключая дома № 51/3, 51/4 по проспекту Жеңіс, дом № 26/1 по улице Мәскеу, до улицы Мәскеу.";</w:t>
      </w:r>
    </w:p>
    <w:bookmarkEnd w:id="214"/>
    <w:bookmarkStart w:name="z219" w:id="215"/>
    <w:p>
      <w:pPr>
        <w:spacing w:after="0"/>
        <w:ind w:left="0"/>
        <w:jc w:val="both"/>
      </w:pPr>
      <w:r>
        <w:rPr>
          <w:rFonts w:ascii="Times New Roman"/>
          <w:b w:val="false"/>
          <w:i w:val="false"/>
          <w:color w:val="000000"/>
          <w:sz w:val="28"/>
        </w:rPr>
        <w:t>
      Избирательный участок № 325 изложить в новой редакции: "Избирательный участок № 325</w:t>
      </w:r>
    </w:p>
    <w:bookmarkEnd w:id="215"/>
    <w:bookmarkStart w:name="z220" w:id="216"/>
    <w:p>
      <w:pPr>
        <w:spacing w:after="0"/>
        <w:ind w:left="0"/>
        <w:jc w:val="both"/>
      </w:pPr>
      <w:r>
        <w:rPr>
          <w:rFonts w:ascii="Times New Roman"/>
          <w:b w:val="false"/>
          <w:i w:val="false"/>
          <w:color w:val="000000"/>
          <w:sz w:val="28"/>
        </w:rPr>
        <w:t>
      (центр – товарищество с ограниченной ответственностью "Акмолинский колледж", акционерное общество "Казахская академия транспорта и коммуникаций имени М. Тынышпаева", улица И. Гете, № 10а)</w:t>
      </w:r>
    </w:p>
    <w:bookmarkEnd w:id="216"/>
    <w:bookmarkStart w:name="z221" w:id="217"/>
    <w:p>
      <w:pPr>
        <w:spacing w:after="0"/>
        <w:ind w:left="0"/>
        <w:jc w:val="both"/>
      </w:pPr>
      <w:r>
        <w:rPr>
          <w:rFonts w:ascii="Times New Roman"/>
          <w:b w:val="false"/>
          <w:i w:val="false"/>
          <w:color w:val="000000"/>
          <w:sz w:val="28"/>
        </w:rPr>
        <w:t>
      Границы: от улицы І. Есенберлина по нечетной стороне улицы Ы. Алтынсарина, исключая дом № 7/1 по улице И. Гете, до железнодорожной магистрали, вдоль железнодорожной магистрали, исключая железнодорожный вокзал, до улицы Біржан сала, по четной стороне улицы Біржан сала до улицы И. Құтпанұлы, от улицы И. Құтпанұлы, исключая дома № 11, 11Б, 11/1 по улице І. Есенберлина, по нечетной стороне улицы І. Есенберлина до улицы Ы. Алтынсарина.";</w:t>
      </w:r>
    </w:p>
    <w:bookmarkEnd w:id="217"/>
    <w:bookmarkStart w:name="z222" w:id="218"/>
    <w:p>
      <w:pPr>
        <w:spacing w:after="0"/>
        <w:ind w:left="0"/>
        <w:jc w:val="both"/>
      </w:pPr>
      <w:r>
        <w:rPr>
          <w:rFonts w:ascii="Times New Roman"/>
          <w:b w:val="false"/>
          <w:i w:val="false"/>
          <w:color w:val="000000"/>
          <w:sz w:val="28"/>
        </w:rPr>
        <w:t>
      Избирательный участок № 345 изложить в новой редакции:</w:t>
      </w:r>
    </w:p>
    <w:bookmarkEnd w:id="218"/>
    <w:bookmarkStart w:name="z223" w:id="219"/>
    <w:p>
      <w:pPr>
        <w:spacing w:after="0"/>
        <w:ind w:left="0"/>
        <w:jc w:val="both"/>
      </w:pPr>
      <w:r>
        <w:rPr>
          <w:rFonts w:ascii="Times New Roman"/>
          <w:b w:val="false"/>
          <w:i w:val="false"/>
          <w:color w:val="000000"/>
          <w:sz w:val="28"/>
        </w:rPr>
        <w:t>
      "Избирательный участок № 345</w:t>
      </w:r>
    </w:p>
    <w:bookmarkEnd w:id="219"/>
    <w:bookmarkStart w:name="z224" w:id="220"/>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60" акимата города Астаны, улица С. Кубрина, № 21/1)</w:t>
      </w:r>
    </w:p>
    <w:bookmarkEnd w:id="220"/>
    <w:bookmarkStart w:name="z225" w:id="221"/>
    <w:p>
      <w:pPr>
        <w:spacing w:after="0"/>
        <w:ind w:left="0"/>
        <w:jc w:val="both"/>
      </w:pPr>
      <w:r>
        <w:rPr>
          <w:rFonts w:ascii="Times New Roman"/>
          <w:b w:val="false"/>
          <w:i w:val="false"/>
          <w:color w:val="000000"/>
          <w:sz w:val="28"/>
        </w:rPr>
        <w:t>
      Границы: от улицы К. Күмісбекова до улицы Ә. Жангелдина, от улицы Ә. Жангелдина до улицы Боталы, от улицы Боталы до улицы С. Сейфуллина, исключая дом № 22/1 по улице С. Кубрина, включая дом № 7 по улице С. Сейфуллина, от улицы С. Сейфуллина до улицы К. Күмісбекова, включая дома № 7/1, 7/2 по улице К. Күмісбекова.";</w:t>
      </w:r>
    </w:p>
    <w:bookmarkEnd w:id="221"/>
    <w:bookmarkStart w:name="z226" w:id="222"/>
    <w:p>
      <w:pPr>
        <w:spacing w:after="0"/>
        <w:ind w:left="0"/>
        <w:jc w:val="both"/>
      </w:pPr>
      <w:r>
        <w:rPr>
          <w:rFonts w:ascii="Times New Roman"/>
          <w:b w:val="false"/>
          <w:i w:val="false"/>
          <w:color w:val="000000"/>
          <w:sz w:val="28"/>
        </w:rPr>
        <w:t>
      Избирательный участок № 352 изложить в новой редакции:</w:t>
      </w:r>
    </w:p>
    <w:bookmarkEnd w:id="222"/>
    <w:bookmarkStart w:name="z227" w:id="223"/>
    <w:p>
      <w:pPr>
        <w:spacing w:after="0"/>
        <w:ind w:left="0"/>
        <w:jc w:val="both"/>
      </w:pPr>
      <w:r>
        <w:rPr>
          <w:rFonts w:ascii="Times New Roman"/>
          <w:b w:val="false"/>
          <w:i w:val="false"/>
          <w:color w:val="000000"/>
          <w:sz w:val="28"/>
        </w:rPr>
        <w:t>
      "Избирательный участок № 352</w:t>
      </w:r>
    </w:p>
    <w:bookmarkEnd w:id="223"/>
    <w:bookmarkStart w:name="z228" w:id="224"/>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"Гимназия № 67 имени Ильяса Есенберлина" акимата города Астаны, улица Ш. Қосшығұлұлы, № 23/1)</w:t>
      </w:r>
    </w:p>
    <w:bookmarkEnd w:id="224"/>
    <w:bookmarkStart w:name="z229" w:id="225"/>
    <w:p>
      <w:pPr>
        <w:spacing w:after="0"/>
        <w:ind w:left="0"/>
        <w:jc w:val="both"/>
      </w:pPr>
      <w:r>
        <w:rPr>
          <w:rFonts w:ascii="Times New Roman"/>
          <w:b w:val="false"/>
          <w:i w:val="false"/>
          <w:color w:val="000000"/>
          <w:sz w:val="28"/>
        </w:rPr>
        <w:t>
      Границы: от улицы Бейбарыс сұлтана до улицы Ш. Бейсековой, от улицы Ш. Бейсековой до набережной реки Есиль, исключая дома № 77, 77/1, 77/2 по улице Ч. Айтматова, вдоль набережной реки Есиль до дома № 11 по улице Бейбарыс сұлтана, по нечетной стороне улицы Бейбарыс сұлтана до улицы Ш. Бейсековой.";</w:t>
      </w:r>
    </w:p>
    <w:bookmarkEnd w:id="225"/>
    <w:bookmarkStart w:name="z230" w:id="226"/>
    <w:p>
      <w:pPr>
        <w:spacing w:after="0"/>
        <w:ind w:left="0"/>
        <w:jc w:val="both"/>
      </w:pPr>
      <w:r>
        <w:rPr>
          <w:rFonts w:ascii="Times New Roman"/>
          <w:b w:val="false"/>
          <w:i w:val="false"/>
          <w:color w:val="000000"/>
          <w:sz w:val="28"/>
        </w:rPr>
        <w:t>
      Избирательный участок № 358 изложить в новой редакции:</w:t>
      </w:r>
    </w:p>
    <w:bookmarkEnd w:id="226"/>
    <w:bookmarkStart w:name="z231" w:id="227"/>
    <w:p>
      <w:pPr>
        <w:spacing w:after="0"/>
        <w:ind w:left="0"/>
        <w:jc w:val="both"/>
      </w:pPr>
      <w:r>
        <w:rPr>
          <w:rFonts w:ascii="Times New Roman"/>
          <w:b w:val="false"/>
          <w:i w:val="false"/>
          <w:color w:val="000000"/>
          <w:sz w:val="28"/>
        </w:rPr>
        <w:t>
      "Избирательный участок № 358</w:t>
      </w:r>
    </w:p>
    <w:bookmarkEnd w:id="227"/>
    <w:bookmarkStart w:name="z232" w:id="228"/>
    <w:p>
      <w:pPr>
        <w:spacing w:after="0"/>
        <w:ind w:left="0"/>
        <w:jc w:val="both"/>
      </w:pPr>
      <w:r>
        <w:rPr>
          <w:rFonts w:ascii="Times New Roman"/>
          <w:b w:val="false"/>
          <w:i w:val="false"/>
          <w:color w:val="000000"/>
          <w:sz w:val="28"/>
        </w:rPr>
        <w:t>
      (центр – Государственное коммунальное казенное предприятие "Ясли-сад № 60 "Арай" акимата города Астаны, улица С. Кубрина, № 21/1)</w:t>
      </w:r>
    </w:p>
    <w:bookmarkEnd w:id="228"/>
    <w:bookmarkStart w:name="z233" w:id="229"/>
    <w:p>
      <w:pPr>
        <w:spacing w:after="0"/>
        <w:ind w:left="0"/>
        <w:jc w:val="both"/>
      </w:pPr>
      <w:r>
        <w:rPr>
          <w:rFonts w:ascii="Times New Roman"/>
          <w:b w:val="false"/>
          <w:i w:val="false"/>
          <w:color w:val="000000"/>
          <w:sz w:val="28"/>
        </w:rPr>
        <w:t>
      Границы: от улицы Ш. Қосшығұлұлы до улицы Жамбыла, от улицы Жамбыла до улицы К. Күмісбекова, включая дом № 11 по улице К. Күмісбекова, от улицы К. Күмісбекова до улицы Ш. Қосшығұлұлы, исключая дома № 7/1, 7/2 по улице К. Күмісбекова.";</w:t>
      </w:r>
    </w:p>
    <w:bookmarkEnd w:id="229"/>
    <w:bookmarkStart w:name="z234" w:id="2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7</w:t>
      </w:r>
      <w:r>
        <w:rPr>
          <w:rFonts w:ascii="Times New Roman"/>
          <w:b w:val="false"/>
          <w:i w:val="false"/>
          <w:color w:val="000000"/>
          <w:sz w:val="28"/>
        </w:rPr>
        <w:t xml:space="preserve"> к вышеуказанному решению: </w:t>
      </w:r>
    </w:p>
    <w:bookmarkEnd w:id="230"/>
    <w:bookmarkStart w:name="z235" w:id="231"/>
    <w:p>
      <w:pPr>
        <w:spacing w:after="0"/>
        <w:ind w:left="0"/>
        <w:jc w:val="both"/>
      </w:pPr>
      <w:r>
        <w:rPr>
          <w:rFonts w:ascii="Times New Roman"/>
          <w:b w:val="false"/>
          <w:i w:val="false"/>
          <w:color w:val="000000"/>
          <w:sz w:val="28"/>
        </w:rPr>
        <w:t>
      дополнить пунктами 5, 6, 7, 8, 9, 10 следующего содержания:</w:t>
      </w:r>
    </w:p>
    <w:bookmarkEnd w:id="231"/>
    <w:bookmarkStart w:name="z236" w:id="23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акима города Нур-Султана от 6 февраля 2020 года № 01-4 "О внесении изменений и дополнений в решение акима города Астаны от 13 декабря 2018 года № 01-21 "О границах избирательных участков по городу Нур-Султан" (зарегистрировано в Реестре государственной регистрации нормативных правовых актов за № 1259).</w:t>
      </w:r>
    </w:p>
    <w:bookmarkEnd w:id="232"/>
    <w:bookmarkStart w:name="z237" w:id="23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решение</w:t>
      </w:r>
      <w:r>
        <w:rPr>
          <w:rFonts w:ascii="Times New Roman"/>
          <w:b w:val="false"/>
          <w:i w:val="false"/>
          <w:color w:val="000000"/>
          <w:sz w:val="28"/>
        </w:rPr>
        <w:t xml:space="preserve"> акима города Нур-Султана от 3 августа 2020 года № 01-19 "О внесении изменений и дополнений в решение акима города Астаны от 13 декабря 2018 года № 01-21 "О границах избирательных участков по городу Нур-Султан" (зарегистрировано в Реестре государственной регистрации нормативных правовых актов за № 1281).</w:t>
      </w:r>
    </w:p>
    <w:bookmarkEnd w:id="233"/>
    <w:bookmarkStart w:name="z238" w:id="23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решение</w:t>
      </w:r>
      <w:r>
        <w:rPr>
          <w:rFonts w:ascii="Times New Roman"/>
          <w:b w:val="false"/>
          <w:i w:val="false"/>
          <w:color w:val="000000"/>
          <w:sz w:val="28"/>
        </w:rPr>
        <w:t xml:space="preserve"> акима города Нур-Султана от 5 ноября 2020 года № 01-50 "О внесении изменений в решение акима города Астаны от 13 декабря 2018 года № 01-21 "О границах избирательных участков по городу Нур-Султан" (зарегистрировано в Реестре государственной регистрации нормативных правовых актов за № 1303).</w:t>
      </w:r>
    </w:p>
    <w:bookmarkEnd w:id="234"/>
    <w:bookmarkStart w:name="z239" w:id="23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решение</w:t>
      </w:r>
      <w:r>
        <w:rPr>
          <w:rFonts w:ascii="Times New Roman"/>
          <w:b w:val="false"/>
          <w:i w:val="false"/>
          <w:color w:val="000000"/>
          <w:sz w:val="28"/>
        </w:rPr>
        <w:t xml:space="preserve"> акима города Нур-Султана от 10 декабря 2020 года № 01-61 "О внесении изменений в решение акима города Астаны от 13 декабря 2018 года № 01-21 "О границах избирательных участков по городу Нур-Султан" (зарегистрировано в Реестре государственной регистрации нормативных правовых актов за № 21755).</w:t>
      </w:r>
    </w:p>
    <w:bookmarkEnd w:id="235"/>
    <w:bookmarkStart w:name="z240" w:id="23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решение</w:t>
      </w:r>
      <w:r>
        <w:rPr>
          <w:rFonts w:ascii="Times New Roman"/>
          <w:b w:val="false"/>
          <w:i w:val="false"/>
          <w:color w:val="000000"/>
          <w:sz w:val="28"/>
        </w:rPr>
        <w:t xml:space="preserve"> акима города Астаны от 28 декабря 2022 года № 01-304 "О внесении изменений и дополнения в решение акима города Астаны от 13 декабря 2018 года № 01-21 "О границах избирательных участков по городу Астана" (зарегистрировано в Реестре государственной регистрации нормативных правовых актов за № 31319).</w:t>
      </w:r>
    </w:p>
    <w:bookmarkEnd w:id="236"/>
    <w:bookmarkStart w:name="z241" w:id="23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Решение</w:t>
      </w:r>
      <w:r>
        <w:rPr>
          <w:rFonts w:ascii="Times New Roman"/>
          <w:b w:val="false"/>
          <w:i w:val="false"/>
          <w:color w:val="000000"/>
          <w:sz w:val="28"/>
        </w:rPr>
        <w:t xml:space="preserve"> акима города Астаны от 14 февраля 2023 года № 1-4 "О внесении дополнений в решение акима города Астаны от 13 декабря 2018 года № 01-21 "О границах избирательных участков по городу Астане" (зарегистрировано в Реестре государственной регистрации нормативных правовых актов за № 1334-01).".</w:t>
      </w:r>
    </w:p>
    <w:bookmarkEnd w:id="237"/>
    <w:bookmarkStart w:name="z242" w:id="238"/>
    <w:p>
      <w:pPr>
        <w:spacing w:after="0"/>
        <w:ind w:left="0"/>
        <w:jc w:val="both"/>
      </w:pPr>
      <w:r>
        <w:rPr>
          <w:rFonts w:ascii="Times New Roman"/>
          <w:b w:val="false"/>
          <w:i w:val="false"/>
          <w:color w:val="000000"/>
          <w:sz w:val="28"/>
        </w:rPr>
        <w:t>
      2. Руководителю Государственного учреждения "Аппарат акима города Астаны" в установленном законодательством Республики Казахстан порядке обеспечить:</w:t>
      </w:r>
    </w:p>
    <w:bookmarkEnd w:id="238"/>
    <w:bookmarkStart w:name="z243" w:id="239"/>
    <w:p>
      <w:pPr>
        <w:spacing w:after="0"/>
        <w:ind w:left="0"/>
        <w:jc w:val="both"/>
      </w:pPr>
      <w:r>
        <w:rPr>
          <w:rFonts w:ascii="Times New Roman"/>
          <w:b w:val="false"/>
          <w:i w:val="false"/>
          <w:color w:val="000000"/>
          <w:sz w:val="28"/>
        </w:rPr>
        <w:t>
      1) государственную регистрацию настоящего решения в Департаменте юстиции города Астаны;</w:t>
      </w:r>
    </w:p>
    <w:bookmarkEnd w:id="239"/>
    <w:bookmarkStart w:name="z244" w:id="240"/>
    <w:p>
      <w:pPr>
        <w:spacing w:after="0"/>
        <w:ind w:left="0"/>
        <w:jc w:val="both"/>
      </w:pPr>
      <w:r>
        <w:rPr>
          <w:rFonts w:ascii="Times New Roman"/>
          <w:b w:val="false"/>
          <w:i w:val="false"/>
          <w:color w:val="000000"/>
          <w:sz w:val="28"/>
        </w:rPr>
        <w:t>
      2) размещение настоящего решения на интернет-ресурсе акимата города Астаны после его официального опубликования.</w:t>
      </w:r>
    </w:p>
    <w:bookmarkEnd w:id="240"/>
    <w:bookmarkStart w:name="z245" w:id="241"/>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Государственного учреждения "Аппарат акима города Астаны".</w:t>
      </w:r>
    </w:p>
    <w:bookmarkEnd w:id="241"/>
    <w:bookmarkStart w:name="z246" w:id="242"/>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2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Астаны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