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6bd6" w14:textId="cfa6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районов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Мангистауской области от 17 июля 2024 года № 119 и решение Мангистауского областного маслихата от 12 июля 2024 года № 13/133. Зарегистрировано Департаментом юстиции Мангистауской области 19 июля 2024 года № 4719-12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постановлениями Правительства Республики Казахстан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Мангистауской области" и от 17 мая 2024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Мангистауской области", акимат Мангистауской области ПОСТАНОВЛЯЕТ и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Бейнеуского, Каракиянского, Мангистауского, Мунайлинского и Тупкараганского (за исключением города Форт-Шевченко) районов, путем включения земель общей площадью 2 266 135,5378 гектара от границы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Мангистауской области Кульджанова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119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13/133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Бейнеуского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Бейнеуского района Мангистауской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Бейнеуского района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4 051 975,6085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Бейнеуского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126 208,5502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Бейнеуского района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4 178 184,1587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119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13/133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Каракиянского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Каракиянского района Мангистауской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Каракиянского района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6 441 377,0961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Каракиянского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616 881,8556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Каракиянского района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7 058 258,9517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13/133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Мангистауского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Мангистауского района Мангистауской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Мангистауского района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4 675 709,9517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Мангистауского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218 527,6698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Мангистауского района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4 894 237,6215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119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13/133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Мунайлинского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Мунайлинского района Мангистауской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Мунайлинского района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492 188,5756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Мунайлинского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52 676,2423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Мунайлинского района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544 864,8179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 2024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13/133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Тупкараганского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Тупкараганского района Мангистауской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Тупкараганского района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821 470,617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Тупкараганского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1 251 841,2199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Тупкараганского района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2 073 311,8369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