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0035" w14:textId="d940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деятельности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31 декабря 2024 года № 96. Зарегистрировано в Министерстве юстиции Республики Казахстан 31 декабря 2024 года № 35612.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нормативных правовых актов Республики Казахстан по вопросам регулирования деятельности финансовых организаций,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двенадцатого, тринадцатого, четырнадцатого и пятнадцатого пункта 1 Перечня, которые вводятся в действие с 1 апреля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деятельности финансовых организаций,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почты" (зарегистрировано в Реестре государственной регистрации нормативных правовых актов под № 20160) следующие изменения: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13"/>
    <w:bookmarkStart w:name="z9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15"/>
    <w:bookmarkStart w:name="z9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16"/>
    <w:bookmarkStart w:name="z9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исключительной деятельностью которых является инкассация банкнот, монет и ценностей на основании лицензии Национального Банка Республики Казахстан (за исключением дочерних организаций банков, которые соблюдают требования по ПОД/ФТ, установленные банком);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19"/>
    <w:bookmarkStart w:name="z9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20"/>
    <w:bookmarkStart w:name="z9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услуги, связанные с интенсивным оборотом наличных денег;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адвокаты и другие независимые специалисты по юридическим вопросам в случаях, когда они от имени или по поручению клиента участвуют в операциях с деньгами и (или) имуществом в отношении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о ПОД/ФТ, профессиональные участники рынка ценных бумаг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банка, которые соблюдают требования по ПОД/ФТ, установленные банком);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деятельность в качестве страховых агентов;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куплей-продажей, драгоценных металлов, драгоценных камней либо изделий из них;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 в организационно-правовой форме фондов, религиозных объединений;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расположенные (зарегистрированные) в иностранных государствах, указанных в пункте 17 Требований, а также расположенные в Республике Казахстан филиалы и представительства таких лиц;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клиент, в отношении которого имеются основания для сомнения в достоверности полученных данных;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клиент совершает действия, направленные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осуществляющие выпуск и обращение обеспеченных цифровых активов;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лица, осуществляющие выпуск и оборот необеспеченных цифровых активов на территории Международного финансового центра "Астана";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клиенты, являющиеся держателями более пяти платежных карточек, выпущенных одним банком, за исключением дополнительных платежных карточек, выпущенных на имя детей, а также кредитных карточек, по которым осуществляются операции исключительно по выдаче и погашению банковских займов, или являющиеся держателями платежных карточек, выпущенных тремя банками более трех платежных карточек каждым банком на одного клиента (при наличии у банка таких сведений), за исключением дополнительных платежных карточек, выпущенных на имя детей, а также кредитных карточек, по которым осуществляются операции исключительно по выдаче и погашению банковских займов;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клиенты, совершившие в течение последних 6 (шести) месяцев три и более платежей в пользу организатора игорного бизнеса на общую сумму более 300 000 (триста тысяч)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Программа идентификации клиента, его представителя и бенефициарного собственника включает, но не ограничивается:</w:t>
      </w:r>
    </w:p>
    <w:bookmarkEnd w:id="38"/>
    <w:bookmarkStart w:name="z1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банком решения об отказе в установлении деловых отношений и (или) в проведении операции, а также прекращении деловых отношений;</w:t>
      </w:r>
    </w:p>
    <w:bookmarkEnd w:id="39"/>
    <w:bookmarkStart w:name="z1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клиента;</w:t>
      </w:r>
    </w:p>
    <w:bookmarkEnd w:id="40"/>
    <w:bookmarkStart w:name="z1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корреспондентских отношений с иностранными финансовыми организациями;</w:t>
      </w:r>
    </w:p>
    <w:bookmarkEnd w:id="41"/>
    <w:bookmarkStart w:name="z1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банком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42"/>
    <w:bookmarkStart w:name="z1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применения целевых финансовых санкций, проверки клиента (его представителя) и бенефициарного собственника на наличие в перечнях организаций и лиц, связанных с финансированием терроризма и экстремизма, финансированием распространения оружия массового уничтожения, составляемых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 ФРОМУ) Закона о ПОД/ФТ;</w:t>
      </w:r>
    </w:p>
    <w:bookmarkEnd w:id="43"/>
    <w:bookmarkStart w:name="z1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прекращения действия целевых финансовых санкций при исключении сведений о клиенте (его представителе) и бенефициарного собственника из Перечня и Перечня ФРОМУ;</w:t>
      </w:r>
    </w:p>
    <w:bookmarkEnd w:id="44"/>
    <w:bookmarkStart w:name="z1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45"/>
    <w:bookmarkStart w:name="z1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требований по ПОД/ФТ, установленных банковским конгломератом, в который входит банк (при наличии);</w:t>
      </w:r>
    </w:p>
    <w:bookmarkEnd w:id="46"/>
    <w:bookmarkStart w:name="z1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особенности идентификации клиентов путем получения сведений от других финансовых организаций, в том числе идентификации физических и юридических лиц, в пользу или от имени которых брокером (дилером) совершаются операции по своему банковскому счету;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проверки достоверности сведений о клиенте (его представителе) и бенефициарном собственнике;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риска;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порядок получения и представления по запросу банка сведений о бенефициарных собственниках клиентов по форме и порядке, определенным уполномоченным органом по финансовому мониторингу в соответствии с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проверки клиента (его представителя) и бенефициарного собственника на принадлежность к иностранным организаторам игорного бизнеса, деятельность которых признана незаконной на территории Республики Казахстан на основании судебного акта (далее – иностранные организаторы игорного бизнеса), отказа в проведении платежей и (или) переводов денег в пользу иностранных организаторов игорного бизнеса, а также прекращения деловых отношений с клиентом, являющимся иностранным организатором игорного бизнеса.</w:t>
      </w:r>
    </w:p>
    <w:bookmarkEnd w:id="52"/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</w:t>
      </w:r>
    </w:p>
    <w:bookmarkEnd w:id="53"/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представителя клиента дополнительно проверяются полномочия такого лица действовать от имени и (или) в интересах клиента.</w:t>
      </w:r>
    </w:p>
    <w:bookmarkEnd w:id="54"/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клиента, с которым банк установил деловые отношения посредством представителя клиента, действующего от имени клиента на основании выданной доверенности, банком до проведения расходных или приходных операций, дополнительно проводится биометрическая идентификация клиента.</w:t>
      </w:r>
    </w:p>
    <w:bookmarkEnd w:id="55"/>
    <w:bookmarkStart w:name="z1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дистанционное установление деловых отношений с клиентами, являющимися резидентами стран с высоким риском ОД/ФТ на основе фактора незаконного производства, оборота и (или) транзита наркотиков, за исключением стран Евразийского экономического союза, продление таких деловых отношений, а также выпуск и перевыпуск (без личного присутствия клиента) более одной платежной карточки указанным лицам.</w:t>
      </w:r>
    </w:p>
    <w:bookmarkEnd w:id="56"/>
    <w:bookmarkStart w:name="z1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платежных карточек, выпущенных клиентам, являющимся нерезидентами Республики Казахстан, не превышает 12 (двенадцать) календарных месяцев, за исключением платежных карточек, выпущенных на субъектов предпринимательства, дипломатических работников и инвесторов.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проверяются документы клиентов, являющихся нерезидентами Республики Казахстан - держателями платежных карточек, выпущенных данным банком, и (или) резидентами стран с высоким риском ОД/ФТ на основе фактора незаконного производства, оборота и (или) транзита наркотиков, за исключением стран Евразийского экономического союза, подтверждающие обоснованность нахождения в Республике Казахстан (трудовой договор, договор обучения, вид на жительство иностранца в Республике Казахстан и другие документы);</w:t>
      </w:r>
    </w:p>
    <w:bookmarkEnd w:id="58"/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банк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на основании договора поручил иному лицу применение в отношении клиентов банка мер, предусмотренных подпунктами 1), 2), 2-1), 2-2)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банк разрабатывает правила взаимодействия с такими лицами, которые включают:</w:t>
      </w:r>
    </w:p>
    <w:bookmarkEnd w:id="59"/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банком договоров с лицами, которым поручено проведение идентификации, а также перечень должностных лиц банка, уполномоченных заключать такие договоры;</w:t>
      </w:r>
    </w:p>
    <w:bookmarkEnd w:id="60"/>
    <w:bookmarkStart w:name="z1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банком и лицами, которым поручено проведение идентификации;</w:t>
      </w:r>
    </w:p>
    <w:bookmarkEnd w:id="61"/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банку сведений, полученных при проведении идентификации, лицами, которым поручено проведение идентификации;</w:t>
      </w:r>
    </w:p>
    <w:bookmarkEnd w:id="62"/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банком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банку полученных сведений, а также меры, принимаемые банком по устранению выявленных нарушений;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банком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банку полученных сведений;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банка,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банк поручил проведение идентификации, за несоблюдение ими требований по идентификации, включая процедуру, сроки и полноту передачи банку полученных сведений;</w:t>
      </w:r>
    </w:p>
    <w:bookmarkEnd w:id="66"/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банка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67"/>
    <w:bookmarkStart w:name="z1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банком дополнительных условий в правила взаимодействия.</w:t>
      </w:r>
    </w:p>
    <w:bookmarkEnd w:id="68"/>
    <w:bookmarkStart w:name="z1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Банк, поручивший на основании договора иностранной финансовой организации применение мер надлежащей проверки клиентов (их представителей) и бенефициарных собственников, предусмотренных подпунктами 1), 2), 2-1), 2-2)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учитывает возможные риски ОД/ФТ.";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банка, которыми пользуется клиент, рискам ОД/ФТ.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представителе), являющимся держателем более пяти платежных карточек, выпущенных одним банком, за исключением дополнительных платежных карточек, выпущенных на имя детей, а также кредитных карточек, по которым осуществляются операции исключительно по выдаче и погашению банковских займов, или являющиеся держателями платежных карточек, выпущенных тремя банками более трех платежных карточек каждым банком на одного клиента (при наличии у банка таких сведений), за исключением дополнительных платежных карточек, выпущенных на имя детей, а также кредитных карточек, по которым осуществляются операции исключительно по выдаче и погашению банковских займов, осуществляется не реже одного раза в квартал.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представителе), в отношении которого имеются основания полагать, что его деятельность связана с финансированием незаконным производством, оборотом и (или) транзитом наркотиков, осуществляется не реже одного раза в полгода.".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фондов" (зарегистрировано в Реестре государственной регистрации нормативных правовых актов под № 21434) следующее изменение: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фондов, утвержденных указанным постановлением: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76"/>
    <w:bookmarkStart w:name="z1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77"/>
    <w:bookmarkStart w:name="z1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78"/>
    <w:bookmarkStart w:name="z1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79"/>
    <w:bookmarkStart w:name="z1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80"/>
    <w:bookmarkStart w:name="z1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81"/>
    <w:bookmarkStart w:name="z1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82"/>
    <w:bookmarkStart w:name="z1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83"/>
    <w:bookmarkStart w:name="z1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услуги, связанные с интенсивным оборотом наличных денег;</w:t>
      </w:r>
    </w:p>
    <w:bookmarkEnd w:id="84"/>
    <w:bookmarkStart w:name="z1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брокеры-дилеры, управляющие инвестиционным портфелем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85"/>
    <w:bookmarkStart w:name="z1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86"/>
    <w:bookmarkStart w:name="z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выпуск и обращение обеспеченных цифровых активов;</w:t>
      </w:r>
    </w:p>
    <w:bookmarkEnd w:id="87"/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осуществляющие выпуск и оборот необеспеченных цифровых активов на территории Международного финансового центра "Астана";</w:t>
      </w:r>
    </w:p>
    <w:bookmarkEnd w:id="88"/>
    <w:bookmarkStart w:name="z1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89"/>
    <w:bookmarkStart w:name="z17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деятельность в качестве страховых агентов;</w:t>
      </w:r>
    </w:p>
    <w:bookmarkEnd w:id="90"/>
    <w:bookmarkStart w:name="z1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осуществляющие посредническую деятельность по купле-продаже недвижимости;</w:t>
      </w:r>
    </w:p>
    <w:bookmarkEnd w:id="91"/>
    <w:bookmarkStart w:name="z1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производством и (или) торговлей оружием, взрывчатыми веществами;</w:t>
      </w:r>
    </w:p>
    <w:bookmarkEnd w:id="92"/>
    <w:bookmarkStart w:name="z1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93"/>
    <w:bookmarkStart w:name="z17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некоммерческие организации в организационно-правовой форме фондов, религиозных объединений;</w:t>
      </w:r>
    </w:p>
    <w:bookmarkEnd w:id="94"/>
    <w:bookmarkStart w:name="z1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bookmarkEnd w:id="95"/>
    <w:bookmarkStart w:name="z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получатели пенсионных выплат, от имени которых выступают их представители по доверенности.".</w:t>
      </w:r>
    </w:p>
    <w:bookmarkEnd w:id="96"/>
    <w:bookmarkStart w:name="z1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96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депозитария" (зарегистрировано в Реестре государственной регистрации нормативных правовых актов под № 21433) следующее изменение:</w:t>
      </w:r>
    </w:p>
    <w:bookmarkEnd w:id="97"/>
    <w:bookmarkStart w:name="z1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депозитария, утвержденных указанным постановлением: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Типы клиентов, чей статус и (или) чья деятельность повышают риск ОД/ФТ, включают, но не ограничиваются:</w:t>
      </w:r>
    </w:p>
    <w:bookmarkEnd w:id="99"/>
    <w:bookmarkStart w:name="z1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100"/>
    <w:bookmarkStart w:name="z1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101"/>
    <w:bookmarkStart w:name="z1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102"/>
    <w:bookmarkStart w:name="z1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103"/>
    <w:bookmarkStart w:name="z1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104"/>
    <w:bookmarkStart w:name="z1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105"/>
    <w:bookmarkStart w:name="z1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зарегистрированные в качестве ломбардов;</w:t>
      </w:r>
    </w:p>
    <w:bookmarkEnd w:id="106"/>
    <w:bookmarkStart w:name="z1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107"/>
    <w:bookmarkStart w:name="z1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108"/>
    <w:bookmarkStart w:name="z1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иные услуги, связанные с интенсивным оборотом наличных денег;</w:t>
      </w:r>
    </w:p>
    <w:bookmarkEnd w:id="109"/>
    <w:bookmarkStart w:name="z1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110"/>
    <w:bookmarkStart w:name="z1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выпуск и обращение обеспеченных цифровых активов;</w:t>
      </w:r>
    </w:p>
    <w:bookmarkEnd w:id="111"/>
    <w:bookmarkStart w:name="z1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осуществляющие выпуск и оборот необеспеченных цифровых активов на территории Международного финансового центра "Астана";</w:t>
      </w:r>
    </w:p>
    <w:bookmarkEnd w:id="112"/>
    <w:bookmarkStart w:name="z19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кредитные товарищества;</w:t>
      </w:r>
    </w:p>
    <w:bookmarkEnd w:id="113"/>
    <w:bookmarkStart w:name="z19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114"/>
    <w:bookmarkStart w:name="z1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115"/>
    <w:bookmarkStart w:name="z19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116"/>
    <w:bookmarkStart w:name="z19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 в организационно-правовой форме фондов, религиозных объединений;</w:t>
      </w:r>
    </w:p>
    <w:bookmarkEnd w:id="117"/>
    <w:bookmarkStart w:name="z19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расположенные (зарегистрированные) в иностранных государствах, указанных в пункте 18 Требований, а также расположенные в Республике Казахстан филиалы и представительства таких лиц.".</w:t>
      </w:r>
    </w:p>
    <w:bookmarkEnd w:id="118"/>
    <w:bookmarkStart w:name="z20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 (зарегистрировано в Реестре государственной регистрации нормативных правовых актов под № 21425) следующее изменение:</w:t>
      </w:r>
    </w:p>
    <w:bookmarkEnd w:id="119"/>
    <w:bookmarkStart w:name="z2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утвержденных указанным постановлением: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121"/>
    <w:bookmarkStart w:name="z2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должностное лицо, его супруга (супруг) и близкие родственники;</w:t>
      </w:r>
    </w:p>
    <w:bookmarkEnd w:id="122"/>
    <w:bookmarkStart w:name="z2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перестрахователи (цеденты) в случае, если сделка по перестрахованию заключается без участия страхового брокера и такие иностранные перестрахователи (цеденты) не имеют рейтинга финансовой надежности или кредитного рейтинга, присвоенного рейтинговыми агентствами, одобренными нормативными правовыми актами уполномоченного органа по регулированию, контролю и надзору финансового рынка и финансовых организаций;</w:t>
      </w:r>
    </w:p>
    <w:bookmarkEnd w:id="123"/>
    <w:bookmarkStart w:name="z2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страховые брокеры (за исключением имеющих дочернюю организацию в Республике Казахстан, имеющую лицензию уполномоченного органа по регулированию, контролю и надзору финансового рынка и финансовых организаций на осуществление страховой брокерской деятельности и соблюдающую требования по ПОД/ФТ);</w:t>
      </w:r>
    </w:p>
    <w:bookmarkEnd w:id="124"/>
    <w:bookmarkStart w:name="z2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125"/>
    <w:bookmarkStart w:name="z20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126"/>
    <w:bookmarkStart w:name="z20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127"/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128"/>
    <w:bookmarkStart w:name="z2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129"/>
    <w:bookmarkStart w:name="z2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130"/>
    <w:bookmarkStart w:name="z2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услуги;</w:t>
      </w:r>
    </w:p>
    <w:bookmarkEnd w:id="131"/>
    <w:bookmarkStart w:name="z2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132"/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осуществляющие посредническую деятельность по купле-продаже недвижимости;</w:t>
      </w:r>
    </w:p>
    <w:bookmarkEnd w:id="133"/>
    <w:bookmarkStart w:name="z2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деятельность которых связана с производством и (или) торговлей оружием, взрывчатыми веществами;</w:t>
      </w:r>
    </w:p>
    <w:bookmarkEnd w:id="134"/>
    <w:bookmarkStart w:name="z2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135"/>
    <w:bookmarkStart w:name="z2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некоммерческие организации, в организационно-правовой форме фондов, религиозных объединений;</w:t>
      </w:r>
    </w:p>
    <w:bookmarkEnd w:id="136"/>
    <w:bookmarkStart w:name="z2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расположенные (зарегистрированные) в иностранных государствах и (или) внутренних территориях, указанных в пункте 17 Требований, а также расположенные в Республике Казахстан филиалы и представительства таких лиц;</w:t>
      </w:r>
    </w:p>
    <w:bookmarkEnd w:id="137"/>
    <w:bookmarkStart w:name="z22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сомнений в достоверности представленных клиентом сведений;</w:t>
      </w:r>
    </w:p>
    <w:bookmarkEnd w:id="138"/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совершение клиентом действий, направленных на уклонение от процедур надлежащей проверки клиента, предусмотренных Законом о ПОД/ФТ;</w:t>
      </w:r>
    </w:p>
    <w:bookmarkEnd w:id="139"/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осуществляющие выпуск и обращение обеспеченных цифровых активов;</w:t>
      </w:r>
    </w:p>
    <w:bookmarkEnd w:id="140"/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осуществляющие выпуск и оборот необеспеченных цифровых активов на территории Международного финансового центра "Астана".".</w:t>
      </w:r>
    </w:p>
    <w:bookmarkEnd w:id="141"/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биржи" (зарегистрировано в Реестре государственной регистрации нормативных правовых актов под № 21424) следующее изменение:</w:t>
      </w:r>
    </w:p>
    <w:bookmarkEnd w:id="142"/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биржи, утвержденных указанным постановлением: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Типы клиентов, чей статус и (или) чья деятельность повышают риск ОД/ФТ, включают, но не ограничиваются:</w:t>
      </w:r>
    </w:p>
    <w:bookmarkEnd w:id="144"/>
    <w:bookmarkStart w:name="z2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финансовые организации;</w:t>
      </w:r>
    </w:p>
    <w:bookmarkEnd w:id="145"/>
    <w:bookmarkStart w:name="z2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лиц.</w:t>
      </w:r>
    </w:p>
    <w:bookmarkEnd w:id="146"/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осуществляющие выпуск и обращение обеспеченных цифровых активов;</w:t>
      </w:r>
    </w:p>
    <w:bookmarkEnd w:id="147"/>
    <w:bookmarkStart w:name="z2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осуществляющие выпуск и оборот необеспеченных цифровых активов на территории Международного финансового центра "Астана".".</w:t>
      </w:r>
    </w:p>
    <w:bookmarkEnd w:id="148"/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29 октября 2020 года № 105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21577) следующее изменение:</w:t>
      </w:r>
    </w:p>
    <w:bookmarkEnd w:id="149"/>
    <w:bookmarkStart w:name="z23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деятельность, утвержденных указанным постановлением: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151"/>
    <w:bookmarkStart w:name="z23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должностное лицо, его супруга (супруг) и близкие родственники;</w:t>
      </w:r>
    </w:p>
    <w:bookmarkEnd w:id="152"/>
    <w:bookmarkStart w:name="z23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bookmarkEnd w:id="153"/>
    <w:bookmarkStart w:name="z23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некоммерческие и благотворительные организации, религиозные объединения;</w:t>
      </w:r>
    </w:p>
    <w:bookmarkEnd w:id="154"/>
    <w:bookmarkStart w:name="z23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осуществляющие выпуск и обращение обеспеченных цифровых активов;</w:t>
      </w:r>
    </w:p>
    <w:bookmarkEnd w:id="155"/>
    <w:bookmarkStart w:name="z24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выпуск и оборот необеспеченных цифровых активов на территории Международного финансового центра "Астана".".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