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8114" w14:textId="f5a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декабря 2024 года № 1507. Зарегистрирован в Министерстве юстиции Республики Казахстан 30 декабря 2024 года № 35587.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1507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– в редакции приказа Министра обороны РК от 24.04.2026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граждан по военно-техническим и иным 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545 000, 00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