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0333" w14:textId="d760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страхового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2024 года № 81. Зарегистрировано в Министерстве юстиции Республики Казахстан 28 декабря 2024 года № 35561.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8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9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10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18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19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20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27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