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c8a9f" w14:textId="0cc8a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3 марта 2015 года № 185 "Об утверждении Правил отнесения юридических лиц к градообразующим и ведения их перечня"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25 декабря 2024 года № 112. Зарегистрирован в Министерстве юстиции Республики Казахстан 26 декабря 2024 года № 35534.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марта 2015 года № 185 "Об утверждении Правил отнесения юридических лиц к градообразующим и ведения их перечня" (зарегистрирован в Реестре государственной регистрации нормативных правовых актов за № 10669) следующие изменения и дополнение: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реабилитации и банкротстве"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юридических лиц к градообразующим и ведения их перечня,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Местные исполнительные органы, ежегодно до 1 августа представляют в уполномоченный орган по региональному развитию предложения по включению юридического лица в Перечень градообразующих лиц (далее – Перечень) и информацию о нем в соответствии с критериями,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по форме согласно приложению к настоящим Правилам.";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Изменения в Перечень вносятся один раз в год до 1 сентября текущего года.";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регионального развития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4"/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статистики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 № 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отнесения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градообразующим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 их перечня</w:t>
            </w:r>
          </w:p>
        </w:tc>
      </w:tr>
    </w:tbl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национальной экономики Республики Казахстан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административных данных размещена на интернет-ресурсе: https://www.gov.kz/memleket/entities/economy/activities/198?lang=ru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Отнесение юридических лиц к градообразующим и ведение их перечня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 (краткое буквенно-цифровое выражение наименования формы): ГП-1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ежегодно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____________20___года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местные исполнительные органы (акиматы) областей.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до 1 августа следующего за отчетным годом.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(ИИН)/Бизнес-идентификационный номер (БИН):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739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в электронном виде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градообразующим юридическим лицам Республики Казахстан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Область/город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Классификатора административно-территориальных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градообразующего предприятия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 и отчество (при его наличии)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 (за исключением лиц, являющихся субъектами частного предпринимательства)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данных "Правила отнесения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юридических лиц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градообразующим и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перечня"</w:t>
            </w:r>
          </w:p>
        </w:tc>
      </w:tr>
    </w:tbl>
    <w:bookmarkStart w:name="z3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"Правила отнесения юридических лиц к градообразующим и ведения их перечня"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"Правила отнесения юридических лиц к градообразующим и ведения их перечня" (далее – Форма).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22"/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3"/>
    <w:bookmarkStart w:name="z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Формы указывается порядковый номер;</w:t>
      </w:r>
    </w:p>
    <w:bookmarkEnd w:id="24"/>
    <w:bookmarkStart w:name="z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Формы указывается область/город;</w:t>
      </w:r>
    </w:p>
    <w:bookmarkEnd w:id="25"/>
    <w:bookmarkStart w:name="z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Формы указывается код Классификатора административно-территориальных объектов;</w:t>
      </w:r>
    </w:p>
    <w:bookmarkEnd w:id="26"/>
    <w:bookmarkStart w:name="z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Формы указывается наименование градообразующего предприятия;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Формы указывается БИН градообразующего предприятия.</w:t>
      </w:r>
    </w:p>
    <w:bookmarkEnd w:id="28"/>
    <w:bookmarkStart w:name="z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Аналогичная схема заполнения формы сохраняется при заполнении всех строк формы.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