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2538" w14:textId="6172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просвещения Республики Казахстан от 24 декабря 2024 года № 362 и Министра труда и социальной защиты населения Республики Казахстан от 24 декабря 2024 года № 486. Зарегистрирован в Министерстве юстиции Республики Казахстан 25 декабря 2024 года № 35525. Утратил силу совместным приказом Министра просвещения РК от 31.03.2025 № 57 и Министра труда и социальной защиты населения РК от 31.03.2025 № 96.</w:t>
      </w:r>
    </w:p>
    <w:p>
      <w:pPr>
        <w:spacing w:after="0"/>
        <w:ind w:left="0"/>
        <w:jc w:val="both"/>
      </w:pPr>
      <w:r>
        <w:rPr>
          <w:rFonts w:ascii="Times New Roman"/>
          <w:b w:val="false"/>
          <w:i w:val="false"/>
          <w:color w:val="ff0000"/>
          <w:sz w:val="28"/>
        </w:rPr>
        <w:t xml:space="preserve">
      Сноска. Утратил силу совместным приказом Министра просвещения РК от 31.03.2025 </w:t>
      </w:r>
      <w:r>
        <w:rPr>
          <w:rFonts w:ascii="Times New Roman"/>
          <w:b w:val="false"/>
          <w:i w:val="false"/>
          <w:color w:val="ff0000"/>
          <w:sz w:val="28"/>
        </w:rPr>
        <w:t>№ 57</w:t>
      </w:r>
      <w:r>
        <w:rPr>
          <w:rFonts w:ascii="Times New Roman"/>
          <w:b w:val="false"/>
          <w:i w:val="false"/>
          <w:color w:val="ff0000"/>
          <w:sz w:val="28"/>
        </w:rPr>
        <w:t xml:space="preserve"> и Министра труда и социальной защиты населения РК от 31.03.2025 № 96 (приказ вводится в действие по истечении десяти календарных дней после дня их первого официального опубликования).</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февраля 2012 года № 57 "Об утверждении правил назначения на должности, освобождения от должностей первых руководителей и педагогов государственных организаций образования" (зарегистрирован в Реестре государственной регистрации нормативных правовых актов под № 7495)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на должности, освобождения от должностей первых руководителей и педагогов государственных организаций образования,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Start w:name="z7" w:id="2"/>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просвещения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просвещения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их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Жакупова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Г. Бейсембаев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486</w:t>
            </w:r>
            <w:r>
              <w:br/>
            </w:r>
            <w:r>
              <w:rPr>
                <w:rFonts w:ascii="Times New Roman"/>
                <w:b w:val="false"/>
                <w:i w:val="false"/>
                <w:color w:val="000000"/>
                <w:sz w:val="20"/>
              </w:rPr>
              <w:t>и 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362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2012 года № 57</w:t>
            </w:r>
          </w:p>
        </w:tc>
      </w:tr>
    </w:tbl>
    <w:bookmarkStart w:name="z18" w:id="9"/>
    <w:p>
      <w:pPr>
        <w:spacing w:after="0"/>
        <w:ind w:left="0"/>
        <w:jc w:val="left"/>
      </w:pPr>
      <w:r>
        <w:rPr>
          <w:rFonts w:ascii="Times New Roman"/>
          <w:b/>
          <w:i w:val="false"/>
          <w:color w:val="000000"/>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15 Положения о Министерстве просвещения Республики Казахстан, утвержденного постановлением Правительства Республики Казахстан от 19 августа 2022 года № 581, </w:t>
      </w:r>
      <w:r>
        <w:rPr>
          <w:rFonts w:ascii="Times New Roman"/>
          <w:b w:val="false"/>
          <w:i w:val="false"/>
          <w:color w:val="000000"/>
          <w:sz w:val="28"/>
        </w:rPr>
        <w:t>подпунктом 1)</w:t>
      </w:r>
      <w:r>
        <w:rPr>
          <w:rFonts w:ascii="Times New Roman"/>
          <w:b w:val="false"/>
          <w:i w:val="false"/>
          <w:color w:val="000000"/>
          <w:sz w:val="28"/>
        </w:rPr>
        <w:t xml:space="preserve"> статьи10 Закона Республики Казахстан "О государственных услугах" (далее – Закон),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bookmarkEnd w:id="11"/>
    <w:bookmarkStart w:name="z21" w:id="12"/>
    <w:p>
      <w:pPr>
        <w:spacing w:after="0"/>
        <w:ind w:left="0"/>
        <w:jc w:val="both"/>
      </w:pPr>
      <w:r>
        <w:rPr>
          <w:rFonts w:ascii="Times New Roman"/>
          <w:b w:val="false"/>
          <w:i w:val="false"/>
          <w:color w:val="000000"/>
          <w:sz w:val="28"/>
        </w:rPr>
        <w:t xml:space="preserve">
      2. Занятие должности первого руководителя государственной организации образования, находящейся в ведении уполномоченного органа в области образования, осуществляется в соответствии с решением работодателя в порядке назначения или по конкурсу согласно </w:t>
      </w:r>
      <w:r>
        <w:rPr>
          <w:rFonts w:ascii="Times New Roman"/>
          <w:b w:val="false"/>
          <w:i w:val="false"/>
          <w:color w:val="000000"/>
          <w:sz w:val="28"/>
        </w:rPr>
        <w:t>пункту 1</w:t>
      </w:r>
      <w:r>
        <w:rPr>
          <w:rFonts w:ascii="Times New Roman"/>
          <w:b w:val="false"/>
          <w:i w:val="false"/>
          <w:color w:val="000000"/>
          <w:sz w:val="28"/>
        </w:rPr>
        <w:t xml:space="preserve"> статьи 139 Трудового кодекса Республики Казахстан (далее - Кодекс).</w:t>
      </w:r>
    </w:p>
    <w:bookmarkEnd w:id="12"/>
    <w:bookmarkStart w:name="z22" w:id="13"/>
    <w:p>
      <w:pPr>
        <w:spacing w:after="0"/>
        <w:ind w:left="0"/>
        <w:jc w:val="both"/>
      </w:pPr>
      <w:r>
        <w:rPr>
          <w:rFonts w:ascii="Times New Roman"/>
          <w:b w:val="false"/>
          <w:i w:val="false"/>
          <w:color w:val="000000"/>
          <w:sz w:val="28"/>
        </w:rPr>
        <w:t>
      3. Прием на работу первого руководителя государственной организации образования, находящейся в ведении уполномоченного органа в области образования, осуществляется путем заключения трудового договора и издания акта работодателя.</w:t>
      </w:r>
    </w:p>
    <w:bookmarkEnd w:id="13"/>
    <w:bookmarkStart w:name="z23" w:id="14"/>
    <w:p>
      <w:pPr>
        <w:spacing w:after="0"/>
        <w:ind w:left="0"/>
        <w:jc w:val="both"/>
      </w:pPr>
      <w:r>
        <w:rPr>
          <w:rFonts w:ascii="Times New Roman"/>
          <w:b w:val="false"/>
          <w:i w:val="false"/>
          <w:color w:val="000000"/>
          <w:sz w:val="28"/>
        </w:rPr>
        <w:t>
      Основанием для приема первого руководителя государственной организации образования, находящейся в ведении уполномоченного органа в области образования, по конкурсу является положительное заключение конкурсной комиссии.</w:t>
      </w:r>
    </w:p>
    <w:bookmarkEnd w:id="14"/>
    <w:bookmarkStart w:name="z24" w:id="15"/>
    <w:p>
      <w:pPr>
        <w:spacing w:after="0"/>
        <w:ind w:left="0"/>
        <w:jc w:val="both"/>
      </w:pPr>
      <w:r>
        <w:rPr>
          <w:rFonts w:ascii="Times New Roman"/>
          <w:b w:val="false"/>
          <w:i w:val="false"/>
          <w:color w:val="000000"/>
          <w:sz w:val="28"/>
        </w:rPr>
        <w:t xml:space="preserve">
      Для назначения на должность первого руководителя государственной организации образования, находящейся в ведении уполномоченного органа в области образования, кандидат представляет в организацию документы,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32 Кодекса.</w:t>
      </w:r>
    </w:p>
    <w:bookmarkEnd w:id="15"/>
    <w:bookmarkStart w:name="z25" w:id="16"/>
    <w:p>
      <w:pPr>
        <w:spacing w:after="0"/>
        <w:ind w:left="0"/>
        <w:jc w:val="both"/>
      </w:pPr>
      <w:r>
        <w:rPr>
          <w:rFonts w:ascii="Times New Roman"/>
          <w:b w:val="false"/>
          <w:i w:val="false"/>
          <w:color w:val="000000"/>
          <w:sz w:val="28"/>
        </w:rPr>
        <w:t xml:space="preserve">
      4. Поступление на гражданскую службу на конкурсной основе осуществляется на вакантные и (или) временно вакантные должности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за № 20400).</w:t>
      </w:r>
    </w:p>
    <w:bookmarkEnd w:id="16"/>
    <w:bookmarkStart w:name="z26" w:id="17"/>
    <w:p>
      <w:pPr>
        <w:spacing w:after="0"/>
        <w:ind w:left="0"/>
        <w:jc w:val="both"/>
      </w:pPr>
      <w:r>
        <w:rPr>
          <w:rFonts w:ascii="Times New Roman"/>
          <w:b w:val="false"/>
          <w:i w:val="false"/>
          <w:color w:val="000000"/>
          <w:sz w:val="28"/>
        </w:rPr>
        <w:t>
      Назначение на должность первого руководителя организации образования, находящейся в ведении уполномоченного органа в области образования, осуществляется при условии соответствия лица предъявляемым квалификационным требованиям к соответствующей вакантной должности.</w:t>
      </w:r>
    </w:p>
    <w:bookmarkEnd w:id="17"/>
    <w:bookmarkStart w:name="z27" w:id="18"/>
    <w:p>
      <w:pPr>
        <w:spacing w:after="0"/>
        <w:ind w:left="0"/>
        <w:jc w:val="left"/>
      </w:pPr>
      <w:r>
        <w:rPr>
          <w:rFonts w:ascii="Times New Roman"/>
          <w:b/>
          <w:i w:val="false"/>
          <w:color w:val="000000"/>
        </w:rPr>
        <w:t xml:space="preserve"> Глава 2. Порядок назначения на должности и освобождения от должностей первых руководителей государственных организаций образования</w:t>
      </w:r>
    </w:p>
    <w:bookmarkEnd w:id="18"/>
    <w:bookmarkStart w:name="z28" w:id="19"/>
    <w:p>
      <w:pPr>
        <w:spacing w:after="0"/>
        <w:ind w:left="0"/>
        <w:jc w:val="both"/>
      </w:pPr>
      <w:r>
        <w:rPr>
          <w:rFonts w:ascii="Times New Roman"/>
          <w:b w:val="false"/>
          <w:i w:val="false"/>
          <w:color w:val="000000"/>
          <w:sz w:val="28"/>
        </w:rPr>
        <w:t>
      5. Отдел образования района (города областного значения) в течение 5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письменное ходатайство в Управление образования области, города республиканского значения и столицы о проведении конкурса.</w:t>
      </w:r>
    </w:p>
    <w:bookmarkEnd w:id="19"/>
    <w:bookmarkStart w:name="z29" w:id="20"/>
    <w:p>
      <w:pPr>
        <w:spacing w:after="0"/>
        <w:ind w:left="0"/>
        <w:jc w:val="both"/>
      </w:pPr>
      <w:r>
        <w:rPr>
          <w:rFonts w:ascii="Times New Roman"/>
          <w:b w:val="false"/>
          <w:i w:val="false"/>
          <w:color w:val="000000"/>
          <w:sz w:val="28"/>
        </w:rPr>
        <w:t>
      6. На основании акта местного исполнительного органа о создании организации образования допускается назначение первого руководителя по итогам конкурса.</w:t>
      </w:r>
    </w:p>
    <w:bookmarkEnd w:id="20"/>
    <w:bookmarkStart w:name="z30" w:id="21"/>
    <w:p>
      <w:pPr>
        <w:spacing w:after="0"/>
        <w:ind w:left="0"/>
        <w:jc w:val="both"/>
      </w:pPr>
      <w:r>
        <w:rPr>
          <w:rFonts w:ascii="Times New Roman"/>
          <w:b w:val="false"/>
          <w:i w:val="false"/>
          <w:color w:val="000000"/>
          <w:sz w:val="28"/>
        </w:rPr>
        <w:t>
      7. Исполнение обязанностей вакантной или временно вакантной должности первого руководителя возлагается на заместителя руководителя или на педагога данной организации образования до завершения конкурсных процедур на срок, не превышающий шесть месяцев на условиях пункта 72 настоящих Правил.</w:t>
      </w:r>
    </w:p>
    <w:bookmarkEnd w:id="21"/>
    <w:bookmarkStart w:name="z31" w:id="22"/>
    <w:p>
      <w:pPr>
        <w:spacing w:after="0"/>
        <w:ind w:left="0"/>
        <w:jc w:val="left"/>
      </w:pPr>
      <w:r>
        <w:rPr>
          <w:rFonts w:ascii="Times New Roman"/>
          <w:b/>
          <w:i w:val="false"/>
          <w:color w:val="000000"/>
        </w:rPr>
        <w:t xml:space="preserve"> Параграф 1. Порядок проведения конкурса на должность первого руководителя</w:t>
      </w:r>
    </w:p>
    <w:bookmarkEnd w:id="22"/>
    <w:bookmarkStart w:name="z32" w:id="23"/>
    <w:p>
      <w:pPr>
        <w:spacing w:after="0"/>
        <w:ind w:left="0"/>
        <w:jc w:val="both"/>
      </w:pPr>
      <w:r>
        <w:rPr>
          <w:rFonts w:ascii="Times New Roman"/>
          <w:b w:val="false"/>
          <w:i w:val="false"/>
          <w:color w:val="000000"/>
          <w:sz w:val="28"/>
        </w:rPr>
        <w:t>
      8. Конкурс на должность первого руководителя объявляется отдельным структурным подразделением Министерства просвещения Республики Казахстан (далее – Министерство) и (или) управлением образования области, города республиканского значения и столицы, в зависимости от ведомственной подчиненности.</w:t>
      </w:r>
    </w:p>
    <w:bookmarkEnd w:id="23"/>
    <w:bookmarkStart w:name="z33" w:id="24"/>
    <w:p>
      <w:pPr>
        <w:spacing w:after="0"/>
        <w:ind w:left="0"/>
        <w:jc w:val="both"/>
      </w:pPr>
      <w:r>
        <w:rPr>
          <w:rFonts w:ascii="Times New Roman"/>
          <w:b w:val="false"/>
          <w:i w:val="false"/>
          <w:color w:val="000000"/>
          <w:sz w:val="28"/>
        </w:rPr>
        <w:t>
      9. Конкурс включает ряд последовательных этапов:</w:t>
      </w:r>
    </w:p>
    <w:bookmarkEnd w:id="24"/>
    <w:bookmarkStart w:name="z34" w:id="25"/>
    <w:p>
      <w:pPr>
        <w:spacing w:after="0"/>
        <w:ind w:left="0"/>
        <w:jc w:val="both"/>
      </w:pPr>
      <w:r>
        <w:rPr>
          <w:rFonts w:ascii="Times New Roman"/>
          <w:b w:val="false"/>
          <w:i w:val="false"/>
          <w:color w:val="000000"/>
          <w:sz w:val="28"/>
        </w:rPr>
        <w:t>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15 (пятнадцати) рабочих дней со дня появления вакантной или временно вакантной должности первого руководителя;</w:t>
      </w:r>
    </w:p>
    <w:bookmarkEnd w:id="25"/>
    <w:bookmarkStart w:name="z35" w:id="26"/>
    <w:p>
      <w:pPr>
        <w:spacing w:after="0"/>
        <w:ind w:left="0"/>
        <w:jc w:val="both"/>
      </w:pPr>
      <w:r>
        <w:rPr>
          <w:rFonts w:ascii="Times New Roman"/>
          <w:b w:val="false"/>
          <w:i w:val="false"/>
          <w:color w:val="000000"/>
          <w:sz w:val="28"/>
        </w:rPr>
        <w:t>
      2) прием документов претендентов для участия в конкурсе;</w:t>
      </w:r>
    </w:p>
    <w:bookmarkEnd w:id="26"/>
    <w:bookmarkStart w:name="z36" w:id="27"/>
    <w:p>
      <w:pPr>
        <w:spacing w:after="0"/>
        <w:ind w:left="0"/>
        <w:jc w:val="both"/>
      </w:pPr>
      <w:r>
        <w:rPr>
          <w:rFonts w:ascii="Times New Roman"/>
          <w:b w:val="false"/>
          <w:i w:val="false"/>
          <w:color w:val="000000"/>
          <w:sz w:val="28"/>
        </w:rPr>
        <w:t xml:space="preserve">
      3) рассмотрение документов кандидатов на соответствие квалификационным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w:t>
      </w:r>
    </w:p>
    <w:bookmarkEnd w:id="27"/>
    <w:bookmarkStart w:name="z37" w:id="28"/>
    <w:p>
      <w:pPr>
        <w:spacing w:after="0"/>
        <w:ind w:left="0"/>
        <w:jc w:val="both"/>
      </w:pPr>
      <w:r>
        <w:rPr>
          <w:rFonts w:ascii="Times New Roman"/>
          <w:b w:val="false"/>
          <w:i w:val="false"/>
          <w:color w:val="000000"/>
          <w:sz w:val="28"/>
        </w:rPr>
        <w:t>
      4) собеседование с участниками конкурса, проводимое конкурсной комиссией государственного органа.</w:t>
      </w:r>
    </w:p>
    <w:bookmarkEnd w:id="28"/>
    <w:bookmarkStart w:name="z38" w:id="29"/>
    <w:p>
      <w:pPr>
        <w:spacing w:after="0"/>
        <w:ind w:left="0"/>
        <w:jc w:val="both"/>
      </w:pPr>
      <w:r>
        <w:rPr>
          <w:rFonts w:ascii="Times New Roman"/>
          <w:b w:val="false"/>
          <w:i w:val="false"/>
          <w:color w:val="000000"/>
          <w:sz w:val="28"/>
        </w:rPr>
        <w:t>
      10. Лица из Президентского кадрового резерва, выпускники Назарбаев университета или выпускники зарубежных организаций высшего и послевузовского образования, прошедшие обучение по международной стипендии Президента Республики Казахстан "Болашақ", или выпускники, обучившиеся в ТОП-100 лучших университетов мира по мировым рейтингам университетов Quacquarelli Symonds World University Rankings, Times Higher Education (THE), Шанхайскому рейтингу университетов мира Аcademic ranking of world universities освобождаются от прохождения сертификации,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приложения 1 настоящих Правил, при соответствии кандидата Типовым квалификационным характеристикам.</w:t>
      </w:r>
    </w:p>
    <w:bookmarkEnd w:id="29"/>
    <w:bookmarkStart w:name="z39" w:id="30"/>
    <w:p>
      <w:pPr>
        <w:spacing w:after="0"/>
        <w:ind w:left="0"/>
        <w:jc w:val="both"/>
      </w:pPr>
      <w:r>
        <w:rPr>
          <w:rFonts w:ascii="Times New Roman"/>
          <w:b w:val="false"/>
          <w:i w:val="false"/>
          <w:color w:val="000000"/>
          <w:sz w:val="28"/>
        </w:rPr>
        <w:t>
      11. Текст объявления о проведении конкурса содержит следующую информацию:</w:t>
      </w:r>
    </w:p>
    <w:bookmarkEnd w:id="30"/>
    <w:bookmarkStart w:name="z40" w:id="31"/>
    <w:p>
      <w:pPr>
        <w:spacing w:after="0"/>
        <w:ind w:left="0"/>
        <w:jc w:val="both"/>
      </w:pPr>
      <w:r>
        <w:rPr>
          <w:rFonts w:ascii="Times New Roman"/>
          <w:b w:val="false"/>
          <w:i w:val="false"/>
          <w:color w:val="000000"/>
          <w:sz w:val="28"/>
        </w:rPr>
        <w:t>
      1) наименование государственного органа, в чьем ведомстве и подчинении находится государственная организация образования;</w:t>
      </w:r>
    </w:p>
    <w:bookmarkEnd w:id="31"/>
    <w:bookmarkStart w:name="z41" w:id="32"/>
    <w:p>
      <w:pPr>
        <w:spacing w:after="0"/>
        <w:ind w:left="0"/>
        <w:jc w:val="both"/>
      </w:pPr>
      <w:r>
        <w:rPr>
          <w:rFonts w:ascii="Times New Roman"/>
          <w:b w:val="false"/>
          <w:i w:val="false"/>
          <w:color w:val="000000"/>
          <w:sz w:val="28"/>
        </w:rPr>
        <w:t>
      2) наименование должности, на которую объявлен конкурс;</w:t>
      </w:r>
    </w:p>
    <w:bookmarkEnd w:id="32"/>
    <w:bookmarkStart w:name="z42" w:id="33"/>
    <w:p>
      <w:pPr>
        <w:spacing w:after="0"/>
        <w:ind w:left="0"/>
        <w:jc w:val="both"/>
      </w:pPr>
      <w:r>
        <w:rPr>
          <w:rFonts w:ascii="Times New Roman"/>
          <w:b w:val="false"/>
          <w:i w:val="false"/>
          <w:color w:val="000000"/>
          <w:sz w:val="28"/>
        </w:rPr>
        <w:t>
      3) полное наименование государственной организации образования с указанием местонахождения, краткого описания его деятельности;</w:t>
      </w:r>
    </w:p>
    <w:bookmarkEnd w:id="33"/>
    <w:bookmarkStart w:name="z43" w:id="34"/>
    <w:p>
      <w:pPr>
        <w:spacing w:after="0"/>
        <w:ind w:left="0"/>
        <w:jc w:val="both"/>
      </w:pPr>
      <w:r>
        <w:rPr>
          <w:rFonts w:ascii="Times New Roman"/>
          <w:b w:val="false"/>
          <w:i w:val="false"/>
          <w:color w:val="000000"/>
          <w:sz w:val="28"/>
        </w:rPr>
        <w:t>
      4) квалификационные требования, предъявляемые к кандидату на должность первого руководителя, утвержденные Типовыми квалификационными характеристиками;</w:t>
      </w:r>
    </w:p>
    <w:bookmarkEnd w:id="34"/>
    <w:bookmarkStart w:name="z44" w:id="35"/>
    <w:p>
      <w:pPr>
        <w:spacing w:after="0"/>
        <w:ind w:left="0"/>
        <w:jc w:val="both"/>
      </w:pPr>
      <w:r>
        <w:rPr>
          <w:rFonts w:ascii="Times New Roman"/>
          <w:b w:val="false"/>
          <w:i w:val="false"/>
          <w:color w:val="000000"/>
          <w:sz w:val="28"/>
        </w:rPr>
        <w:t>
      5) должностные обязанности первого руководителя;</w:t>
      </w:r>
    </w:p>
    <w:bookmarkEnd w:id="35"/>
    <w:bookmarkStart w:name="z45" w:id="36"/>
    <w:p>
      <w:pPr>
        <w:spacing w:after="0"/>
        <w:ind w:left="0"/>
        <w:jc w:val="both"/>
      </w:pPr>
      <w:r>
        <w:rPr>
          <w:rFonts w:ascii="Times New Roman"/>
          <w:b w:val="false"/>
          <w:i w:val="false"/>
          <w:color w:val="000000"/>
          <w:sz w:val="28"/>
        </w:rPr>
        <w:t>
      6) размер должностного оклада;</w:t>
      </w:r>
    </w:p>
    <w:bookmarkEnd w:id="36"/>
    <w:bookmarkStart w:name="z46" w:id="37"/>
    <w:p>
      <w:pPr>
        <w:spacing w:after="0"/>
        <w:ind w:left="0"/>
        <w:jc w:val="both"/>
      </w:pPr>
      <w:r>
        <w:rPr>
          <w:rFonts w:ascii="Times New Roman"/>
          <w:b w:val="false"/>
          <w:i w:val="false"/>
          <w:color w:val="000000"/>
          <w:sz w:val="28"/>
        </w:rPr>
        <w:t>
      7) сроки и место проведения конкурса;</w:t>
      </w:r>
    </w:p>
    <w:bookmarkEnd w:id="37"/>
    <w:bookmarkStart w:name="z47" w:id="38"/>
    <w:p>
      <w:pPr>
        <w:spacing w:after="0"/>
        <w:ind w:left="0"/>
        <w:jc w:val="both"/>
      </w:pPr>
      <w:r>
        <w:rPr>
          <w:rFonts w:ascii="Times New Roman"/>
          <w:b w:val="false"/>
          <w:i w:val="false"/>
          <w:color w:val="000000"/>
          <w:sz w:val="28"/>
        </w:rPr>
        <w:t>
      8) срок подачи и место приема заявок на участие в конкурсе;</w:t>
      </w:r>
    </w:p>
    <w:bookmarkEnd w:id="38"/>
    <w:bookmarkStart w:name="z48" w:id="39"/>
    <w:p>
      <w:pPr>
        <w:spacing w:after="0"/>
        <w:ind w:left="0"/>
        <w:jc w:val="both"/>
      </w:pPr>
      <w:r>
        <w:rPr>
          <w:rFonts w:ascii="Times New Roman"/>
          <w:b w:val="false"/>
          <w:i w:val="false"/>
          <w:color w:val="000000"/>
          <w:sz w:val="28"/>
        </w:rPr>
        <w:t>
      9) перечень документов, необходимых для участия в конкурсе согласно пункту 8 приложения 1 настоящих Правил;</w:t>
      </w:r>
    </w:p>
    <w:bookmarkEnd w:id="39"/>
    <w:bookmarkStart w:name="z49" w:id="40"/>
    <w:p>
      <w:pPr>
        <w:spacing w:after="0"/>
        <w:ind w:left="0"/>
        <w:jc w:val="both"/>
      </w:pPr>
      <w:r>
        <w:rPr>
          <w:rFonts w:ascii="Times New Roman"/>
          <w:b w:val="false"/>
          <w:i w:val="false"/>
          <w:color w:val="000000"/>
          <w:sz w:val="28"/>
        </w:rPr>
        <w:t>
      10) список наблюдателей, число которых определяется государственным органом, объявившим конкурс;</w:t>
      </w:r>
    </w:p>
    <w:bookmarkEnd w:id="40"/>
    <w:bookmarkStart w:name="z50" w:id="41"/>
    <w:p>
      <w:pPr>
        <w:spacing w:after="0"/>
        <w:ind w:left="0"/>
        <w:jc w:val="both"/>
      </w:pPr>
      <w:r>
        <w:rPr>
          <w:rFonts w:ascii="Times New Roman"/>
          <w:b w:val="false"/>
          <w:i w:val="false"/>
          <w:color w:val="000000"/>
          <w:sz w:val="28"/>
        </w:rPr>
        <w:t>
      11) контактные телефоны, электронные адреса для уточнения информации;</w:t>
      </w:r>
    </w:p>
    <w:bookmarkEnd w:id="41"/>
    <w:bookmarkStart w:name="z51" w:id="42"/>
    <w:p>
      <w:pPr>
        <w:spacing w:after="0"/>
        <w:ind w:left="0"/>
        <w:jc w:val="both"/>
      </w:pPr>
      <w:r>
        <w:rPr>
          <w:rFonts w:ascii="Times New Roman"/>
          <w:b w:val="false"/>
          <w:i w:val="false"/>
          <w:color w:val="000000"/>
          <w:sz w:val="28"/>
        </w:rPr>
        <w:t>
      12) срок временно вакантной должности первого руководителя, при проведении конкурса на временно вакантную должность.</w:t>
      </w:r>
    </w:p>
    <w:bookmarkEnd w:id="42"/>
    <w:bookmarkStart w:name="z52" w:id="43"/>
    <w:p>
      <w:pPr>
        <w:spacing w:after="0"/>
        <w:ind w:left="0"/>
        <w:jc w:val="both"/>
      </w:pPr>
      <w:r>
        <w:rPr>
          <w:rFonts w:ascii="Times New Roman"/>
          <w:b w:val="false"/>
          <w:i w:val="false"/>
          <w:color w:val="000000"/>
          <w:sz w:val="28"/>
        </w:rPr>
        <w:t>
      12. Кандидат на должность первого руководителя государственной организации образования проходит сертификацию на знание законодательства и тестирование на знание государственного языка (КАЗТЕСТ), не ниже среднего (В1) уровня самостоятельно до направления документов для участия в конкурсе.</w:t>
      </w:r>
    </w:p>
    <w:bookmarkEnd w:id="43"/>
    <w:bookmarkStart w:name="z53" w:id="44"/>
    <w:p>
      <w:pPr>
        <w:spacing w:after="0"/>
        <w:ind w:left="0"/>
        <w:jc w:val="both"/>
      </w:pPr>
      <w:r>
        <w:rPr>
          <w:rFonts w:ascii="Times New Roman"/>
          <w:b w:val="false"/>
          <w:i w:val="false"/>
          <w:color w:val="000000"/>
          <w:sz w:val="28"/>
        </w:rPr>
        <w:t>
      13. Государственный орган, объявивший конкурс, издает приказ о создании конкурсной комиссии для отбора кандидатов на занятие вакантной должности.</w:t>
      </w:r>
    </w:p>
    <w:bookmarkEnd w:id="44"/>
    <w:bookmarkStart w:name="z54" w:id="45"/>
    <w:p>
      <w:pPr>
        <w:spacing w:after="0"/>
        <w:ind w:left="0"/>
        <w:jc w:val="both"/>
      </w:pPr>
      <w:r>
        <w:rPr>
          <w:rFonts w:ascii="Times New Roman"/>
          <w:b w:val="false"/>
          <w:i w:val="false"/>
          <w:color w:val="000000"/>
          <w:sz w:val="28"/>
        </w:rPr>
        <w:t>
      14. Состав конкурсной комиссии управления образования области, города республиканского значения и столицы состоит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руководители, заместители руководителей, методисты методических кабинетов (центров), имеющие квалификационную категорию педагог-эксперт или педагог-исследователь, или педагог-мастер, представитель гражданского общества в сфере образования, средств массовой информации, один независимый эксперт.</w:t>
      </w:r>
    </w:p>
    <w:bookmarkEnd w:id="45"/>
    <w:bookmarkStart w:name="z55" w:id="46"/>
    <w:p>
      <w:pPr>
        <w:spacing w:after="0"/>
        <w:ind w:left="0"/>
        <w:jc w:val="both"/>
      </w:pPr>
      <w:r>
        <w:rPr>
          <w:rFonts w:ascii="Times New Roman"/>
          <w:b w:val="false"/>
          <w:i w:val="false"/>
          <w:color w:val="000000"/>
          <w:sz w:val="28"/>
        </w:rPr>
        <w:t>
      15. Состав конкурсной комиссии Министерства состоит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bookmarkEnd w:id="46"/>
    <w:bookmarkStart w:name="z56" w:id="47"/>
    <w:p>
      <w:pPr>
        <w:spacing w:after="0"/>
        <w:ind w:left="0"/>
        <w:jc w:val="both"/>
      </w:pPr>
      <w:r>
        <w:rPr>
          <w:rFonts w:ascii="Times New Roman"/>
          <w:b w:val="false"/>
          <w:i w:val="false"/>
          <w:color w:val="000000"/>
          <w:sz w:val="28"/>
        </w:rPr>
        <w:t>
      16. В качестве независимых экспертов выступают лица, не являющиеся государственными или гражданскими служащими.</w:t>
      </w:r>
    </w:p>
    <w:bookmarkEnd w:id="47"/>
    <w:bookmarkStart w:name="z57" w:id="48"/>
    <w:p>
      <w:pPr>
        <w:spacing w:after="0"/>
        <w:ind w:left="0"/>
        <w:jc w:val="both"/>
      </w:pPr>
      <w:r>
        <w:rPr>
          <w:rFonts w:ascii="Times New Roman"/>
          <w:b w:val="false"/>
          <w:i w:val="false"/>
          <w:color w:val="000000"/>
          <w:sz w:val="28"/>
        </w:rPr>
        <w:t>
      17. Для обеспечения прозрачности и объективности работы конкурсной комиссии на ее заседание приглашаются наблюдатели, имеющие гражданство Республики Казахстан не моложе восемнадцати лет.</w:t>
      </w:r>
    </w:p>
    <w:bookmarkEnd w:id="48"/>
    <w:bookmarkStart w:name="z58" w:id="49"/>
    <w:p>
      <w:pPr>
        <w:spacing w:after="0"/>
        <w:ind w:left="0"/>
        <w:jc w:val="both"/>
      </w:pPr>
      <w:r>
        <w:rPr>
          <w:rFonts w:ascii="Times New Roman"/>
          <w:b w:val="false"/>
          <w:i w:val="false"/>
          <w:color w:val="000000"/>
          <w:sz w:val="28"/>
        </w:rPr>
        <w:t>
      18. Наблюдатели не задают кандидатам вопросы, не допускают совершение действий, препятствующих работе конкурсной комиссии, разглашение ими сведений, касающихся персональных данных кандидатов, конкурсных процедур, использование технических средств записи.</w:t>
      </w:r>
    </w:p>
    <w:bookmarkEnd w:id="49"/>
    <w:bookmarkStart w:name="z59" w:id="50"/>
    <w:p>
      <w:pPr>
        <w:spacing w:after="0"/>
        <w:ind w:left="0"/>
        <w:jc w:val="both"/>
      </w:pPr>
      <w:r>
        <w:rPr>
          <w:rFonts w:ascii="Times New Roman"/>
          <w:b w:val="false"/>
          <w:i w:val="false"/>
          <w:color w:val="000000"/>
          <w:sz w:val="28"/>
        </w:rPr>
        <w:t>
      19. Для участия в заседании конкурсной комиссии в качестве наблюдателя лицо уведомляет службу управления персоналом (кадровую службу) не позднее 2 (двух) часов до начала проведения собеседования.</w:t>
      </w:r>
    </w:p>
    <w:bookmarkEnd w:id="50"/>
    <w:bookmarkStart w:name="z60" w:id="51"/>
    <w:p>
      <w:pPr>
        <w:spacing w:after="0"/>
        <w:ind w:left="0"/>
        <w:jc w:val="both"/>
      </w:pPr>
      <w:r>
        <w:rPr>
          <w:rFonts w:ascii="Times New Roman"/>
          <w:b w:val="false"/>
          <w:i w:val="false"/>
          <w:color w:val="000000"/>
          <w:sz w:val="28"/>
        </w:rPr>
        <w:t>
      20. Уведомление осуществляется по телефону или по электронной почте, указанной в объявлении о проведении конкурса.</w:t>
      </w:r>
    </w:p>
    <w:bookmarkEnd w:id="51"/>
    <w:bookmarkStart w:name="z61" w:id="52"/>
    <w:p>
      <w:pPr>
        <w:spacing w:after="0"/>
        <w:ind w:left="0"/>
        <w:jc w:val="both"/>
      </w:pPr>
      <w:r>
        <w:rPr>
          <w:rFonts w:ascii="Times New Roman"/>
          <w:b w:val="false"/>
          <w:i w:val="false"/>
          <w:color w:val="000000"/>
          <w:sz w:val="28"/>
        </w:rPr>
        <w:t>
      21. До начала проведения собеседования секретарь конкурсной комиссии знакомит наблюдателей с памяткой для наблюдателя по форме, согласно приложению 2 к настоящим Правилам.</w:t>
      </w:r>
    </w:p>
    <w:bookmarkEnd w:id="52"/>
    <w:bookmarkStart w:name="z62" w:id="53"/>
    <w:p>
      <w:pPr>
        <w:spacing w:after="0"/>
        <w:ind w:left="0"/>
        <w:jc w:val="both"/>
      </w:pPr>
      <w:r>
        <w:rPr>
          <w:rFonts w:ascii="Times New Roman"/>
          <w:b w:val="false"/>
          <w:i w:val="false"/>
          <w:color w:val="000000"/>
          <w:sz w:val="28"/>
        </w:rPr>
        <w:t>
      22. Наблюдатели представляют свое мнение о работе конкурсной комиссии в письменной форме руководителю государственного органа.</w:t>
      </w:r>
    </w:p>
    <w:bookmarkEnd w:id="53"/>
    <w:bookmarkStart w:name="z63" w:id="54"/>
    <w:p>
      <w:pPr>
        <w:spacing w:after="0"/>
        <w:ind w:left="0"/>
        <w:jc w:val="both"/>
      </w:pPr>
      <w:r>
        <w:rPr>
          <w:rFonts w:ascii="Times New Roman"/>
          <w:b w:val="false"/>
          <w:i w:val="false"/>
          <w:color w:val="000000"/>
          <w:sz w:val="28"/>
        </w:rPr>
        <w:t>
      23. Секретарь конкурсной комиссии организует заседание конкурсной комиссии и не является ее членом.</w:t>
      </w:r>
    </w:p>
    <w:bookmarkEnd w:id="54"/>
    <w:bookmarkStart w:name="z64" w:id="55"/>
    <w:p>
      <w:pPr>
        <w:spacing w:after="0"/>
        <w:ind w:left="0"/>
        <w:jc w:val="both"/>
      </w:pPr>
      <w:r>
        <w:rPr>
          <w:rFonts w:ascii="Times New Roman"/>
          <w:b w:val="false"/>
          <w:i w:val="false"/>
          <w:color w:val="000000"/>
          <w:sz w:val="28"/>
        </w:rPr>
        <w:t>
      24. Замещение отсутствующих членов конкурсной комиссии не допускается.</w:t>
      </w:r>
    </w:p>
    <w:bookmarkEnd w:id="55"/>
    <w:bookmarkStart w:name="z65" w:id="56"/>
    <w:p>
      <w:pPr>
        <w:spacing w:after="0"/>
        <w:ind w:left="0"/>
        <w:jc w:val="both"/>
      </w:pPr>
      <w:r>
        <w:rPr>
          <w:rFonts w:ascii="Times New Roman"/>
          <w:b w:val="false"/>
          <w:i w:val="false"/>
          <w:color w:val="000000"/>
          <w:sz w:val="28"/>
        </w:rPr>
        <w:t>
      25. При возникновении конфликта интересов состав конкурсной комиссии пересматривается.</w:t>
      </w:r>
    </w:p>
    <w:bookmarkEnd w:id="56"/>
    <w:bookmarkStart w:name="z66" w:id="57"/>
    <w:p>
      <w:pPr>
        <w:spacing w:after="0"/>
        <w:ind w:left="0"/>
        <w:jc w:val="both"/>
      </w:pPr>
      <w:r>
        <w:rPr>
          <w:rFonts w:ascii="Times New Roman"/>
          <w:b w:val="false"/>
          <w:i w:val="false"/>
          <w:color w:val="000000"/>
          <w:sz w:val="28"/>
        </w:rPr>
        <w:t>
      26. Заседание конкурсной комиссии оформляется протоколом, подписанным председателем, присутствовавшими на заседании членами комиссии и секретарем.</w:t>
      </w:r>
    </w:p>
    <w:bookmarkEnd w:id="57"/>
    <w:bookmarkStart w:name="z67" w:id="58"/>
    <w:p>
      <w:pPr>
        <w:spacing w:after="0"/>
        <w:ind w:left="0"/>
        <w:jc w:val="both"/>
      </w:pPr>
      <w:r>
        <w:rPr>
          <w:rFonts w:ascii="Times New Roman"/>
          <w:b w:val="false"/>
          <w:i w:val="false"/>
          <w:color w:val="000000"/>
          <w:sz w:val="28"/>
        </w:rPr>
        <w:t>
      27.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конкурсной комиссии.</w:t>
      </w:r>
    </w:p>
    <w:bookmarkEnd w:id="58"/>
    <w:bookmarkStart w:name="z68" w:id="59"/>
    <w:p>
      <w:pPr>
        <w:spacing w:after="0"/>
        <w:ind w:left="0"/>
        <w:jc w:val="both"/>
      </w:pPr>
      <w:r>
        <w:rPr>
          <w:rFonts w:ascii="Times New Roman"/>
          <w:b w:val="false"/>
          <w:i w:val="false"/>
          <w:color w:val="000000"/>
          <w:sz w:val="28"/>
        </w:rPr>
        <w:t>
      28. Решение конкурсной комиссии принимается большинством голосов путем открытого голосования. При равенстве голосов голос председателя комиссии является решающим.</w:t>
      </w:r>
    </w:p>
    <w:bookmarkEnd w:id="59"/>
    <w:bookmarkStart w:name="z69" w:id="60"/>
    <w:p>
      <w:pPr>
        <w:spacing w:after="0"/>
        <w:ind w:left="0"/>
        <w:jc w:val="both"/>
      </w:pPr>
      <w:r>
        <w:rPr>
          <w:rFonts w:ascii="Times New Roman"/>
          <w:b w:val="false"/>
          <w:i w:val="false"/>
          <w:color w:val="000000"/>
          <w:sz w:val="28"/>
        </w:rPr>
        <w:t>
      29. Заседание конкурсной комиссии сопровождается аудиовидеозаписью. Аудиовидеозаписи хранятся в организациях образования в течение 1 (одного) года со дня проведения первого заседания конкурсной комиссии.</w:t>
      </w:r>
    </w:p>
    <w:bookmarkEnd w:id="60"/>
    <w:bookmarkStart w:name="z70" w:id="61"/>
    <w:p>
      <w:pPr>
        <w:spacing w:after="0"/>
        <w:ind w:left="0"/>
        <w:jc w:val="both"/>
      </w:pPr>
      <w:r>
        <w:rPr>
          <w:rFonts w:ascii="Times New Roman"/>
          <w:b w:val="false"/>
          <w:i w:val="false"/>
          <w:color w:val="000000"/>
          <w:sz w:val="28"/>
        </w:rPr>
        <w:t xml:space="preserve">
      30.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w:t>
      </w:r>
      <w:r>
        <w:rPr>
          <w:rFonts w:ascii="Times New Roman"/>
          <w:b w:val="false"/>
          <w:i w:val="false"/>
          <w:color w:val="000000"/>
          <w:sz w:val="28"/>
        </w:rPr>
        <w:t>подпунктов 1)</w:t>
      </w:r>
      <w:r>
        <w:rPr>
          <w:rFonts w:ascii="Times New Roman"/>
          <w:b w:val="false"/>
          <w:i w:val="false"/>
          <w:color w:val="000000"/>
          <w:sz w:val="28"/>
        </w:rPr>
        <w:t xml:space="preserve"> и 2)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3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61"/>
    <w:bookmarkStart w:name="z71" w:id="62"/>
    <w:p>
      <w:pPr>
        <w:spacing w:after="0"/>
        <w:ind w:left="0"/>
        <w:jc w:val="both"/>
      </w:pPr>
      <w:r>
        <w:rPr>
          <w:rFonts w:ascii="Times New Roman"/>
          <w:b w:val="false"/>
          <w:i w:val="false"/>
          <w:color w:val="000000"/>
          <w:sz w:val="28"/>
        </w:rPr>
        <w:t>
      При выявлении сведений о совершении коррупционного преступления и (или) уголовного правонарушения кандидат отстраняется от участия в конкурсе.</w:t>
      </w:r>
    </w:p>
    <w:bookmarkEnd w:id="62"/>
    <w:bookmarkStart w:name="z72" w:id="63"/>
    <w:p>
      <w:pPr>
        <w:spacing w:after="0"/>
        <w:ind w:left="0"/>
        <w:jc w:val="both"/>
      </w:pPr>
      <w:r>
        <w:rPr>
          <w:rFonts w:ascii="Times New Roman"/>
          <w:b w:val="false"/>
          <w:i w:val="false"/>
          <w:color w:val="000000"/>
          <w:sz w:val="28"/>
        </w:rPr>
        <w:t>
      31. Рассмотрение документов кандидатов на соответствие Типовым квалификационным характеристикам, осуществляется службой управления персоналом (кадровой службой) государственного органа, объявившего конкурс, в течение 3 (трех) рабочих дней со дня окончания приема документов.</w:t>
      </w:r>
    </w:p>
    <w:bookmarkEnd w:id="63"/>
    <w:bookmarkStart w:name="z73" w:id="64"/>
    <w:p>
      <w:pPr>
        <w:spacing w:after="0"/>
        <w:ind w:left="0"/>
        <w:jc w:val="left"/>
      </w:pPr>
      <w:r>
        <w:rPr>
          <w:rFonts w:ascii="Times New Roman"/>
          <w:b/>
          <w:i w:val="false"/>
          <w:color w:val="000000"/>
        </w:rPr>
        <w:t xml:space="preserve"> Параграф 2. Порядок оказания государственной услуги</w:t>
      </w:r>
    </w:p>
    <w:bookmarkEnd w:id="64"/>
    <w:bookmarkStart w:name="z74" w:id="65"/>
    <w:p>
      <w:pPr>
        <w:spacing w:after="0"/>
        <w:ind w:left="0"/>
        <w:jc w:val="both"/>
      </w:pPr>
      <w:r>
        <w:rPr>
          <w:rFonts w:ascii="Times New Roman"/>
          <w:b w:val="false"/>
          <w:i w:val="false"/>
          <w:color w:val="000000"/>
          <w:sz w:val="28"/>
        </w:rPr>
        <w:t>
      32.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и (или) управлениями образования областей, городов Астаны, Алматы, Шымкент, отделами образования районов (городов областного значения) (далее – услугодатели) в соответствии с перечнем основных требований к оказанию государственной услуги (далее – Перечень) согласно приложению 1 к настоящим Правилам.</w:t>
      </w:r>
    </w:p>
    <w:bookmarkEnd w:id="65"/>
    <w:bookmarkStart w:name="z75" w:id="66"/>
    <w:p>
      <w:pPr>
        <w:spacing w:after="0"/>
        <w:ind w:left="0"/>
        <w:jc w:val="both"/>
      </w:pPr>
      <w:r>
        <w:rPr>
          <w:rFonts w:ascii="Times New Roman"/>
          <w:b w:val="false"/>
          <w:i w:val="false"/>
          <w:color w:val="000000"/>
          <w:sz w:val="28"/>
        </w:rPr>
        <w:t>
      33. Услугодатель осуществляет прием документов в течение 7 (семи) рабочих дней со дня выхода объявления.</w:t>
      </w:r>
    </w:p>
    <w:bookmarkEnd w:id="66"/>
    <w:bookmarkStart w:name="z76" w:id="67"/>
    <w:p>
      <w:pPr>
        <w:spacing w:after="0"/>
        <w:ind w:left="0"/>
        <w:jc w:val="both"/>
      </w:pPr>
      <w:r>
        <w:rPr>
          <w:rFonts w:ascii="Times New Roman"/>
          <w:b w:val="false"/>
          <w:i w:val="false"/>
          <w:color w:val="000000"/>
          <w:sz w:val="28"/>
        </w:rPr>
        <w:t>
      34.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по форме согласно приложению 3 и документы в электронном или бумажном виде согласно пункту 8 приложения 1 к настоящим Правилам в некоммерческое акционерное общество "Государственную корпорацию "Правительство для граждан" (далее – Государственная корпорация) или канцелярию услугодателя, или на веб-портал "электронного правительства" (далее – портал).</w:t>
      </w:r>
    </w:p>
    <w:bookmarkEnd w:id="67"/>
    <w:bookmarkStart w:name="z77" w:id="68"/>
    <w:p>
      <w:pPr>
        <w:spacing w:after="0"/>
        <w:ind w:left="0"/>
        <w:jc w:val="both"/>
      </w:pPr>
      <w:r>
        <w:rPr>
          <w:rFonts w:ascii="Times New Roman"/>
          <w:b w:val="false"/>
          <w:i w:val="false"/>
          <w:color w:val="000000"/>
          <w:sz w:val="28"/>
        </w:rPr>
        <w:t>
      35. Мотивированный ответ об отказе в оказании государственной услуги предоставляется в течение 1 (одного) рабочего дня со дня приема заявления.</w:t>
      </w:r>
    </w:p>
    <w:bookmarkEnd w:id="68"/>
    <w:bookmarkStart w:name="z78" w:id="69"/>
    <w:p>
      <w:pPr>
        <w:spacing w:after="0"/>
        <w:ind w:left="0"/>
        <w:jc w:val="both"/>
      </w:pPr>
      <w:r>
        <w:rPr>
          <w:rFonts w:ascii="Times New Roman"/>
          <w:b w:val="false"/>
          <w:i w:val="false"/>
          <w:color w:val="000000"/>
          <w:sz w:val="28"/>
        </w:rPr>
        <w:t>
      36. При обращении через портал в "личный кабинет" услугополучателя в течение 1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услугодателя либо мотивированный отказ о дальнейшем рассмотрении заявления.</w:t>
      </w:r>
    </w:p>
    <w:bookmarkEnd w:id="69"/>
    <w:bookmarkStart w:name="z79" w:id="70"/>
    <w:p>
      <w:pPr>
        <w:spacing w:after="0"/>
        <w:ind w:left="0"/>
        <w:jc w:val="both"/>
      </w:pPr>
      <w:r>
        <w:rPr>
          <w:rFonts w:ascii="Times New Roman"/>
          <w:b w:val="false"/>
          <w:i w:val="false"/>
          <w:color w:val="000000"/>
          <w:sz w:val="28"/>
        </w:rPr>
        <w:t>
      37. При приеме документов на получение государственной услуги услугодателем выдается расписка о приеме заявления и соответствующих документов по форме согласно приложению 4 к настоящим Правилам либо мотивированный отказ в оказании государственной услуги.</w:t>
      </w:r>
    </w:p>
    <w:bookmarkEnd w:id="70"/>
    <w:bookmarkStart w:name="z80" w:id="71"/>
    <w:p>
      <w:pPr>
        <w:spacing w:after="0"/>
        <w:ind w:left="0"/>
        <w:jc w:val="both"/>
      </w:pPr>
      <w:r>
        <w:rPr>
          <w:rFonts w:ascii="Times New Roman"/>
          <w:b w:val="false"/>
          <w:i w:val="false"/>
          <w:color w:val="000000"/>
          <w:sz w:val="28"/>
        </w:rPr>
        <w:t>
      38. При обращении через Государственную корпорацию услугополучателю выдается расписка о приеме документов.</w:t>
      </w:r>
    </w:p>
    <w:bookmarkEnd w:id="71"/>
    <w:bookmarkStart w:name="z81" w:id="72"/>
    <w:p>
      <w:pPr>
        <w:spacing w:after="0"/>
        <w:ind w:left="0"/>
        <w:jc w:val="both"/>
      </w:pPr>
      <w:r>
        <w:rPr>
          <w:rFonts w:ascii="Times New Roman"/>
          <w:b w:val="false"/>
          <w:i w:val="false"/>
          <w:color w:val="000000"/>
          <w:sz w:val="28"/>
        </w:rPr>
        <w:t>
      39. Сформированные заявления (с пакетом документов) направляются Государственной корпорацией услугодателю в течение 1 (одного) рабочего дня со дня получения документов от услугополучателей.</w:t>
      </w:r>
    </w:p>
    <w:bookmarkEnd w:id="72"/>
    <w:bookmarkStart w:name="z82" w:id="73"/>
    <w:p>
      <w:pPr>
        <w:spacing w:after="0"/>
        <w:ind w:left="0"/>
        <w:jc w:val="both"/>
      </w:pPr>
      <w:r>
        <w:rPr>
          <w:rFonts w:ascii="Times New Roman"/>
          <w:b w:val="false"/>
          <w:i w:val="false"/>
          <w:color w:val="000000"/>
          <w:sz w:val="28"/>
        </w:rPr>
        <w:t>
      40. При предоставлении неполного пакета документов, предусмотренных Перечнем, и (или)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5 к настоящим Правилам.</w:t>
      </w:r>
    </w:p>
    <w:bookmarkEnd w:id="73"/>
    <w:bookmarkStart w:name="z83" w:id="74"/>
    <w:p>
      <w:pPr>
        <w:spacing w:after="0"/>
        <w:ind w:left="0"/>
        <w:jc w:val="both"/>
      </w:pPr>
      <w:r>
        <w:rPr>
          <w:rFonts w:ascii="Times New Roman"/>
          <w:b w:val="false"/>
          <w:i w:val="false"/>
          <w:color w:val="000000"/>
          <w:sz w:val="28"/>
        </w:rPr>
        <w:t>
      41.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bookmarkEnd w:id="74"/>
    <w:bookmarkStart w:name="z84" w:id="75"/>
    <w:p>
      <w:pPr>
        <w:spacing w:after="0"/>
        <w:ind w:left="0"/>
        <w:jc w:val="both"/>
      </w:pPr>
      <w:r>
        <w:rPr>
          <w:rFonts w:ascii="Times New Roman"/>
          <w:b w:val="false"/>
          <w:i w:val="false"/>
          <w:color w:val="000000"/>
          <w:sz w:val="28"/>
        </w:rPr>
        <w:t xml:space="preserve">
      42.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5"/>
    <w:bookmarkStart w:name="z85" w:id="76"/>
    <w:p>
      <w:pPr>
        <w:spacing w:after="0"/>
        <w:ind w:left="0"/>
        <w:jc w:val="both"/>
      </w:pPr>
      <w:r>
        <w:rPr>
          <w:rFonts w:ascii="Times New Roman"/>
          <w:b w:val="false"/>
          <w:i w:val="false"/>
          <w:color w:val="000000"/>
          <w:sz w:val="28"/>
        </w:rPr>
        <w:t>
      43. Уполномоченный орган в области образования Республики Казахстан в течение 3 (трех) рабочих дней извещает услугодателей Государственная корпорация, оператора информационно-коммуникационной инфраструктуры "электронного правительства", а также Единый контакт-центр о внесенных изменениях и дополнениях в настоящие Правила.</w:t>
      </w:r>
    </w:p>
    <w:bookmarkEnd w:id="76"/>
    <w:bookmarkStart w:name="z86" w:id="77"/>
    <w:p>
      <w:pPr>
        <w:spacing w:after="0"/>
        <w:ind w:left="0"/>
        <w:jc w:val="both"/>
      </w:pPr>
      <w:r>
        <w:rPr>
          <w:rFonts w:ascii="Times New Roman"/>
          <w:b w:val="false"/>
          <w:i w:val="false"/>
          <w:color w:val="000000"/>
          <w:sz w:val="28"/>
        </w:rPr>
        <w:t>
      44.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7"/>
    <w:bookmarkStart w:name="z87" w:id="78"/>
    <w:p>
      <w:pPr>
        <w:spacing w:after="0"/>
        <w:ind w:left="0"/>
        <w:jc w:val="both"/>
      </w:pPr>
      <w:r>
        <w:rPr>
          <w:rFonts w:ascii="Times New Roman"/>
          <w:b w:val="false"/>
          <w:i w:val="false"/>
          <w:color w:val="000000"/>
          <w:sz w:val="28"/>
        </w:rPr>
        <w:t>
      45. Жалоба подается услугодателю и (или) должностному лицу, чье решение, действие (бездействие) обжалуются.</w:t>
      </w:r>
    </w:p>
    <w:bookmarkEnd w:id="78"/>
    <w:bookmarkStart w:name="z88" w:id="79"/>
    <w:p>
      <w:pPr>
        <w:spacing w:after="0"/>
        <w:ind w:left="0"/>
        <w:jc w:val="both"/>
      </w:pPr>
      <w:r>
        <w:rPr>
          <w:rFonts w:ascii="Times New Roman"/>
          <w:b w:val="false"/>
          <w:i w:val="false"/>
          <w:color w:val="000000"/>
          <w:sz w:val="28"/>
        </w:rPr>
        <w:t>
      46.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79"/>
    <w:bookmarkStart w:name="z89" w:id="80"/>
    <w:p>
      <w:pPr>
        <w:spacing w:after="0"/>
        <w:ind w:left="0"/>
        <w:jc w:val="both"/>
      </w:pPr>
      <w:r>
        <w:rPr>
          <w:rFonts w:ascii="Times New Roman"/>
          <w:b w:val="false"/>
          <w:i w:val="false"/>
          <w:color w:val="000000"/>
          <w:sz w:val="28"/>
        </w:rPr>
        <w:t>
      47.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80"/>
    <w:bookmarkStart w:name="z90" w:id="81"/>
    <w:p>
      <w:pPr>
        <w:spacing w:after="0"/>
        <w:ind w:left="0"/>
        <w:jc w:val="both"/>
      </w:pPr>
      <w:r>
        <w:rPr>
          <w:rFonts w:ascii="Times New Roman"/>
          <w:b w:val="false"/>
          <w:i w:val="false"/>
          <w:color w:val="000000"/>
          <w:sz w:val="28"/>
        </w:rPr>
        <w:t xml:space="preserve">
      48.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81"/>
    <w:bookmarkStart w:name="z91" w:id="82"/>
    <w:p>
      <w:pPr>
        <w:spacing w:after="0"/>
        <w:ind w:left="0"/>
        <w:jc w:val="both"/>
      </w:pPr>
      <w:r>
        <w:rPr>
          <w:rFonts w:ascii="Times New Roman"/>
          <w:b w:val="false"/>
          <w:i w:val="false"/>
          <w:color w:val="000000"/>
          <w:sz w:val="28"/>
        </w:rPr>
        <w:t>
      49.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82"/>
    <w:bookmarkStart w:name="z92" w:id="83"/>
    <w:p>
      <w:pPr>
        <w:spacing w:after="0"/>
        <w:ind w:left="0"/>
        <w:jc w:val="both"/>
      </w:pPr>
      <w:r>
        <w:rPr>
          <w:rFonts w:ascii="Times New Roman"/>
          <w:b w:val="false"/>
          <w:i w:val="false"/>
          <w:color w:val="000000"/>
          <w:sz w:val="28"/>
        </w:rPr>
        <w:t xml:space="preserve">
      50.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Административный процедурно-процессуальный кодекс).</w:t>
      </w:r>
    </w:p>
    <w:bookmarkEnd w:id="83"/>
    <w:bookmarkStart w:name="z93" w:id="84"/>
    <w:p>
      <w:pPr>
        <w:spacing w:after="0"/>
        <w:ind w:left="0"/>
        <w:jc w:val="left"/>
      </w:pPr>
      <w:r>
        <w:rPr>
          <w:rFonts w:ascii="Times New Roman"/>
          <w:b/>
          <w:i w:val="false"/>
          <w:color w:val="000000"/>
        </w:rPr>
        <w:t xml:space="preserve"> Параграф 3. Порядок прохождения сертификации на должность первого руководителя</w:t>
      </w:r>
    </w:p>
    <w:bookmarkEnd w:id="84"/>
    <w:bookmarkStart w:name="z94" w:id="85"/>
    <w:p>
      <w:pPr>
        <w:spacing w:after="0"/>
        <w:ind w:left="0"/>
        <w:jc w:val="both"/>
      </w:pPr>
      <w:r>
        <w:rPr>
          <w:rFonts w:ascii="Times New Roman"/>
          <w:b w:val="false"/>
          <w:i w:val="false"/>
          <w:color w:val="000000"/>
          <w:sz w:val="28"/>
        </w:rPr>
        <w:t>
      51. Сертификация кандидатов осуществляется на платной основе организацией, определяемой Уполномоченным органом в области образования (далее – Организация) без доступа представителей государственного органа, объявившего конкурс и иных задействованных лиц.</w:t>
      </w:r>
    </w:p>
    <w:bookmarkEnd w:id="85"/>
    <w:bookmarkStart w:name="z95" w:id="86"/>
    <w:p>
      <w:pPr>
        <w:spacing w:after="0"/>
        <w:ind w:left="0"/>
        <w:jc w:val="both"/>
      </w:pPr>
      <w:r>
        <w:rPr>
          <w:rFonts w:ascii="Times New Roman"/>
          <w:b w:val="false"/>
          <w:i w:val="false"/>
          <w:color w:val="000000"/>
          <w:sz w:val="28"/>
        </w:rPr>
        <w:t>
      52. Для прохождения сертификации кандидат подает заявление в Организацию по форме согласно приложению 6 к настоящим Правилам. 53. При проведении сертификации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bookmarkEnd w:id="86"/>
    <w:bookmarkStart w:name="z96" w:id="87"/>
    <w:p>
      <w:pPr>
        <w:spacing w:after="0"/>
        <w:ind w:left="0"/>
        <w:jc w:val="both"/>
      </w:pPr>
      <w:r>
        <w:rPr>
          <w:rFonts w:ascii="Times New Roman"/>
          <w:b w:val="false"/>
          <w:i w:val="false"/>
          <w:color w:val="000000"/>
          <w:sz w:val="28"/>
        </w:rPr>
        <w:t xml:space="preserve">
      54. Сертификация проводится в электронном формате. </w:t>
      </w:r>
    </w:p>
    <w:bookmarkEnd w:id="87"/>
    <w:bookmarkStart w:name="z97" w:id="88"/>
    <w:p>
      <w:pPr>
        <w:spacing w:after="0"/>
        <w:ind w:left="0"/>
        <w:jc w:val="both"/>
      </w:pPr>
      <w:r>
        <w:rPr>
          <w:rFonts w:ascii="Times New Roman"/>
          <w:b w:val="false"/>
          <w:i w:val="false"/>
          <w:color w:val="000000"/>
          <w:sz w:val="28"/>
        </w:rPr>
        <w:t>
      55. При входе кандидата в пункт проведения сертификации производится идентификация его личности на основании документа, удостоверяющего личность.</w:t>
      </w:r>
    </w:p>
    <w:bookmarkEnd w:id="88"/>
    <w:bookmarkStart w:name="z98" w:id="89"/>
    <w:p>
      <w:pPr>
        <w:spacing w:after="0"/>
        <w:ind w:left="0"/>
        <w:jc w:val="both"/>
      </w:pPr>
      <w:r>
        <w:rPr>
          <w:rFonts w:ascii="Times New Roman"/>
          <w:b w:val="false"/>
          <w:i w:val="false"/>
          <w:color w:val="000000"/>
          <w:sz w:val="28"/>
        </w:rPr>
        <w:t xml:space="preserve">
      56. Кандидаты проходят сертификацию на знание </w:t>
      </w:r>
      <w:r>
        <w:rPr>
          <w:rFonts w:ascii="Times New Roman"/>
          <w:b w:val="false"/>
          <w:i w:val="false"/>
          <w:color w:val="000000"/>
          <w:sz w:val="28"/>
        </w:rPr>
        <w:t>Кодекса</w:t>
      </w:r>
      <w:r>
        <w:rPr>
          <w:rFonts w:ascii="Times New Roman"/>
          <w:b w:val="false"/>
          <w:i w:val="false"/>
          <w:color w:val="000000"/>
          <w:sz w:val="28"/>
        </w:rPr>
        <w:t>,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xml:space="preserve">", приказов Министра просвещения Республики Казахстан от 3 августа 2022 года </w:t>
      </w:r>
      <w:r>
        <w:rPr>
          <w:rFonts w:ascii="Times New Roman"/>
          <w:b w:val="false"/>
          <w:i w:val="false"/>
          <w:color w:val="000000"/>
          <w:sz w:val="28"/>
        </w:rPr>
        <w:t>№ 348</w:t>
      </w:r>
      <w:r>
        <w:rPr>
          <w:rFonts w:ascii="Times New Roman"/>
          <w:b w:val="false"/>
          <w:i w:val="false"/>
          <w:color w:val="000000"/>
          <w:sz w:val="28"/>
        </w:rPr>
        <w:t xml:space="preserve">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от 31 августа 2022 года </w:t>
      </w:r>
      <w:r>
        <w:rPr>
          <w:rFonts w:ascii="Times New Roman"/>
          <w:b w:val="false"/>
          <w:i w:val="false"/>
          <w:color w:val="000000"/>
          <w:sz w:val="28"/>
        </w:rPr>
        <w:t>№ 385</w:t>
      </w:r>
      <w:r>
        <w:rPr>
          <w:rFonts w:ascii="Times New Roman"/>
          <w:b w:val="false"/>
          <w:i w:val="false"/>
          <w:color w:val="000000"/>
          <w:sz w:val="28"/>
        </w:rPr>
        <w:t xml:space="preserve">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 в Реестре государственной регистрации нормативных правовых актов за № 29329).</w:t>
      </w:r>
    </w:p>
    <w:bookmarkEnd w:id="89"/>
    <w:bookmarkStart w:name="z99" w:id="90"/>
    <w:p>
      <w:pPr>
        <w:spacing w:after="0"/>
        <w:ind w:left="0"/>
        <w:jc w:val="both"/>
      </w:pPr>
      <w:r>
        <w:rPr>
          <w:rFonts w:ascii="Times New Roman"/>
          <w:b w:val="false"/>
          <w:i w:val="false"/>
          <w:color w:val="000000"/>
          <w:sz w:val="28"/>
        </w:rPr>
        <w:t>
      57. Тестовые задания составляют 48 (сорок восемь) вопросов.</w:t>
      </w:r>
    </w:p>
    <w:bookmarkEnd w:id="90"/>
    <w:bookmarkStart w:name="z100" w:id="91"/>
    <w:p>
      <w:pPr>
        <w:spacing w:after="0"/>
        <w:ind w:left="0"/>
        <w:jc w:val="both"/>
      </w:pPr>
      <w:r>
        <w:rPr>
          <w:rFonts w:ascii="Times New Roman"/>
          <w:b w:val="false"/>
          <w:i w:val="false"/>
          <w:color w:val="000000"/>
          <w:sz w:val="28"/>
        </w:rPr>
        <w:t>
      58. Пороговый уровень для прохождения сертификации составляет 50% на знание каждого законодательства и нормативных правовых актов.</w:t>
      </w:r>
    </w:p>
    <w:bookmarkEnd w:id="91"/>
    <w:bookmarkStart w:name="z101" w:id="92"/>
    <w:p>
      <w:pPr>
        <w:spacing w:after="0"/>
        <w:ind w:left="0"/>
        <w:jc w:val="both"/>
      </w:pPr>
      <w:r>
        <w:rPr>
          <w:rFonts w:ascii="Times New Roman"/>
          <w:b w:val="false"/>
          <w:i w:val="false"/>
          <w:color w:val="000000"/>
          <w:sz w:val="28"/>
        </w:rPr>
        <w:t>
      59. На сертификацию отводится 180 минут, по завершению времени программное обеспечение автоматически закрывается.</w:t>
      </w:r>
    </w:p>
    <w:bookmarkEnd w:id="92"/>
    <w:bookmarkStart w:name="z102" w:id="93"/>
    <w:p>
      <w:pPr>
        <w:spacing w:after="0"/>
        <w:ind w:left="0"/>
        <w:jc w:val="both"/>
      </w:pPr>
      <w:r>
        <w:rPr>
          <w:rFonts w:ascii="Times New Roman"/>
          <w:b w:val="false"/>
          <w:i w:val="false"/>
          <w:color w:val="000000"/>
          <w:sz w:val="28"/>
        </w:rPr>
        <w:t xml:space="preserve">
      60. Организацией направляется в личный кабинет кандидата результат сертификации о прохождении сертификации по форме согласно приложению 7 настоящих Правил. </w:t>
      </w:r>
    </w:p>
    <w:bookmarkEnd w:id="93"/>
    <w:bookmarkStart w:name="z103" w:id="94"/>
    <w:p>
      <w:pPr>
        <w:spacing w:after="0"/>
        <w:ind w:left="0"/>
        <w:jc w:val="both"/>
      </w:pPr>
      <w:r>
        <w:rPr>
          <w:rFonts w:ascii="Times New Roman"/>
          <w:b w:val="false"/>
          <w:i w:val="false"/>
          <w:color w:val="000000"/>
          <w:sz w:val="28"/>
        </w:rPr>
        <w:t>
      61. Сертификат о прохождении сертификации действует в течение 1 (одного) года со дня прохождения сертификации.</w:t>
      </w:r>
    </w:p>
    <w:bookmarkEnd w:id="94"/>
    <w:bookmarkStart w:name="z104" w:id="95"/>
    <w:p>
      <w:pPr>
        <w:spacing w:after="0"/>
        <w:ind w:left="0"/>
        <w:jc w:val="both"/>
      </w:pPr>
      <w:r>
        <w:rPr>
          <w:rFonts w:ascii="Times New Roman"/>
          <w:b w:val="false"/>
          <w:i w:val="false"/>
          <w:color w:val="000000"/>
          <w:sz w:val="28"/>
        </w:rPr>
        <w:t>
      62. Кандидаты, претендующие на должность руководителя организации образования, но не набравшие пороговый уровень, имеют право пройти повторную сертификацию.</w:t>
      </w:r>
    </w:p>
    <w:bookmarkEnd w:id="95"/>
    <w:bookmarkStart w:name="z105" w:id="96"/>
    <w:p>
      <w:pPr>
        <w:spacing w:after="0"/>
        <w:ind w:left="0"/>
        <w:jc w:val="both"/>
      </w:pPr>
      <w:r>
        <w:rPr>
          <w:rFonts w:ascii="Times New Roman"/>
          <w:b w:val="false"/>
          <w:i w:val="false"/>
          <w:color w:val="000000"/>
          <w:sz w:val="28"/>
        </w:rPr>
        <w:t>
      63. Кандидаты, претендующие на занятие вакантной должности первого руководителя лицея "Білім-инновация" освобождаются от прохождения сертификации, проходят согласование в форме собеседования с Международным общественным фондом "Білім-инновация" в течение 3 (трех) рабочих дней после рассмотрения документов на соответствие Типовым квалификационным характеристикам, проходят собеседование на заседании конкурсной комиссии государственного органа, объявившего конкурс.</w:t>
      </w:r>
    </w:p>
    <w:bookmarkEnd w:id="96"/>
    <w:bookmarkStart w:name="z106" w:id="97"/>
    <w:p>
      <w:pPr>
        <w:spacing w:after="0"/>
        <w:ind w:left="0"/>
        <w:jc w:val="left"/>
      </w:pPr>
      <w:r>
        <w:rPr>
          <w:rFonts w:ascii="Times New Roman"/>
          <w:b/>
          <w:i w:val="false"/>
          <w:color w:val="000000"/>
        </w:rPr>
        <w:t xml:space="preserve"> Параграф 4. Порядок прохождения собеседования</w:t>
      </w:r>
    </w:p>
    <w:bookmarkEnd w:id="97"/>
    <w:bookmarkStart w:name="z107" w:id="98"/>
    <w:p>
      <w:pPr>
        <w:spacing w:after="0"/>
        <w:ind w:left="0"/>
        <w:jc w:val="both"/>
      </w:pPr>
      <w:r>
        <w:rPr>
          <w:rFonts w:ascii="Times New Roman"/>
          <w:b w:val="false"/>
          <w:i w:val="false"/>
          <w:color w:val="000000"/>
          <w:sz w:val="28"/>
        </w:rPr>
        <w:t>
      64. При прохождении собеседования члены конкурсной комиссии формулируют вопросы по тематическим направлениям согласно приложению 8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приложению 9 к настоящим Правилам.</w:t>
      </w:r>
    </w:p>
    <w:bookmarkEnd w:id="98"/>
    <w:bookmarkStart w:name="z108" w:id="99"/>
    <w:p>
      <w:pPr>
        <w:spacing w:after="0"/>
        <w:ind w:left="0"/>
        <w:jc w:val="both"/>
      </w:pPr>
      <w:r>
        <w:rPr>
          <w:rFonts w:ascii="Times New Roman"/>
          <w:b w:val="false"/>
          <w:i w:val="false"/>
          <w:color w:val="000000"/>
          <w:sz w:val="28"/>
        </w:rPr>
        <w:t>
      65. Порядок проведения собеседования определяется конкурсной комиссией самостоятельно.</w:t>
      </w:r>
    </w:p>
    <w:bookmarkEnd w:id="99"/>
    <w:bookmarkStart w:name="z109" w:id="100"/>
    <w:p>
      <w:pPr>
        <w:spacing w:after="0"/>
        <w:ind w:left="0"/>
        <w:jc w:val="both"/>
      </w:pPr>
      <w:r>
        <w:rPr>
          <w:rFonts w:ascii="Times New Roman"/>
          <w:b w:val="false"/>
          <w:i w:val="false"/>
          <w:color w:val="000000"/>
          <w:sz w:val="28"/>
        </w:rPr>
        <w:t>
      66. Государственный орган, объявивший конкурс, письменно извещает кандидатов, принимавших участие в конкурсе, об итогах конкурса в течение 3 (трех) рабочих дней.</w:t>
      </w:r>
    </w:p>
    <w:bookmarkEnd w:id="100"/>
    <w:bookmarkStart w:name="z110" w:id="101"/>
    <w:p>
      <w:pPr>
        <w:spacing w:after="0"/>
        <w:ind w:left="0"/>
        <w:jc w:val="both"/>
      </w:pPr>
      <w:r>
        <w:rPr>
          <w:rFonts w:ascii="Times New Roman"/>
          <w:b w:val="false"/>
          <w:i w:val="false"/>
          <w:color w:val="000000"/>
          <w:sz w:val="28"/>
        </w:rPr>
        <w:t xml:space="preserve">
      67. Лица, поступающие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01"/>
    <w:bookmarkStart w:name="z111" w:id="102"/>
    <w:p>
      <w:pPr>
        <w:spacing w:after="0"/>
        <w:ind w:left="0"/>
        <w:jc w:val="both"/>
      </w:pPr>
      <w:r>
        <w:rPr>
          <w:rFonts w:ascii="Times New Roman"/>
          <w:b w:val="false"/>
          <w:i w:val="false"/>
          <w:color w:val="000000"/>
          <w:sz w:val="28"/>
        </w:rPr>
        <w:t>
      68. Лица, поступившие на должность, связанную с выполнением государственных или приравненных к ним функций, и их супруги представляют в органы государственных доходов декларации физических лиц в порядке и сроки, установленные налоговым законодательством Республики Казахстан.</w:t>
      </w:r>
    </w:p>
    <w:bookmarkEnd w:id="102"/>
    <w:bookmarkStart w:name="z112" w:id="103"/>
    <w:p>
      <w:pPr>
        <w:spacing w:after="0"/>
        <w:ind w:left="0"/>
        <w:jc w:val="both"/>
      </w:pPr>
      <w:r>
        <w:rPr>
          <w:rFonts w:ascii="Times New Roman"/>
          <w:b w:val="false"/>
          <w:i w:val="false"/>
          <w:color w:val="000000"/>
          <w:sz w:val="28"/>
        </w:rPr>
        <w:t>
      69.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областного значения) заключается трудовой договор с кандидатом, получившим положительное решение конкурсной комиссии, и издается приказ о назначении.</w:t>
      </w:r>
    </w:p>
    <w:bookmarkEnd w:id="103"/>
    <w:bookmarkStart w:name="z113" w:id="104"/>
    <w:p>
      <w:pPr>
        <w:spacing w:after="0"/>
        <w:ind w:left="0"/>
        <w:jc w:val="both"/>
      </w:pPr>
      <w:r>
        <w:rPr>
          <w:rFonts w:ascii="Times New Roman"/>
          <w:b w:val="false"/>
          <w:i w:val="false"/>
          <w:color w:val="000000"/>
          <w:sz w:val="28"/>
        </w:rPr>
        <w:t>
      70. В трудовом договоре с первым руководителем государственной организации образования предусматриваются условия и порядок прохождения аттестации, ротации, а также основные показатели деятельности, которые должен достигнуть первый руководитель государственной организации образования, в период исполнения трудовых отношений.</w:t>
      </w:r>
    </w:p>
    <w:bookmarkEnd w:id="104"/>
    <w:bookmarkStart w:name="z114" w:id="105"/>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52 Кодекса трудовой договор расторгается по инициативе работодателя за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а также в случаях, определенных правилами ротации для первых руководителей государственных организаций образования.</w:t>
      </w:r>
    </w:p>
    <w:bookmarkEnd w:id="105"/>
    <w:bookmarkStart w:name="z115" w:id="106"/>
    <w:p>
      <w:pPr>
        <w:spacing w:after="0"/>
        <w:ind w:left="0"/>
        <w:jc w:val="both"/>
      </w:pPr>
      <w:r>
        <w:rPr>
          <w:rFonts w:ascii="Times New Roman"/>
          <w:b w:val="false"/>
          <w:i w:val="false"/>
          <w:color w:val="000000"/>
          <w:sz w:val="28"/>
        </w:rPr>
        <w:t>
      71. По итогам конкурса первый руководитель назначается на должность сроком на 5 (пять) лет.</w:t>
      </w:r>
    </w:p>
    <w:bookmarkEnd w:id="106"/>
    <w:bookmarkStart w:name="z116" w:id="107"/>
    <w:p>
      <w:pPr>
        <w:spacing w:after="0"/>
        <w:ind w:left="0"/>
        <w:jc w:val="both"/>
      </w:pPr>
      <w:r>
        <w:rPr>
          <w:rFonts w:ascii="Times New Roman"/>
          <w:b w:val="false"/>
          <w:i w:val="false"/>
          <w:color w:val="000000"/>
          <w:sz w:val="28"/>
        </w:rPr>
        <w:t xml:space="preserve">
      72. С согласия первого руководителя и органа управления организацией образования по истечении срока действия трудового договора первый руководитель назначается исполняющим обязанности первого руководителя данной организации образования до завершения конкурсных процедур на срок, не превышающий шесть месяцев, в соответствии с пунктом 7 настоящих Правил. Исполнение обязанностей первого руководителя оформляется заключением дополнительного соглашения к трудовому договору, и изданием соответствующего приказа. По истечении вышеуказанного срока действия трудовой договор подлежит расторжению на основании </w:t>
      </w:r>
      <w:r>
        <w:rPr>
          <w:rFonts w:ascii="Times New Roman"/>
          <w:b w:val="false"/>
          <w:i w:val="false"/>
          <w:color w:val="000000"/>
          <w:sz w:val="28"/>
        </w:rPr>
        <w:t>подпункта 2)</w:t>
      </w:r>
      <w:r>
        <w:rPr>
          <w:rFonts w:ascii="Times New Roman"/>
          <w:b w:val="false"/>
          <w:i w:val="false"/>
          <w:color w:val="000000"/>
          <w:sz w:val="28"/>
        </w:rPr>
        <w:t xml:space="preserve"> статьи 49 Кодекса. Отсутствие уведомления о расторжении трудового договора не является основанием для продления трудового договора на неопределенный период.</w:t>
      </w:r>
    </w:p>
    <w:bookmarkEnd w:id="107"/>
    <w:bookmarkStart w:name="z117" w:id="108"/>
    <w:p>
      <w:pPr>
        <w:spacing w:after="0"/>
        <w:ind w:left="0"/>
        <w:jc w:val="both"/>
      </w:pPr>
      <w:r>
        <w:rPr>
          <w:rFonts w:ascii="Times New Roman"/>
          <w:b w:val="false"/>
          <w:i w:val="false"/>
          <w:color w:val="000000"/>
          <w:sz w:val="28"/>
        </w:rPr>
        <w:t>
      73. Лицо, занимавшее должность первого руководителя государственной организации образования два срока по 5 (пять) лет или более 10 (десяти) лет в одной организации образования не может претендовать и более участвовать в конкурсе на занятие вакантной и временно вакантной должности первого руководителя в данной организации образования.</w:t>
      </w:r>
    </w:p>
    <w:bookmarkEnd w:id="108"/>
    <w:bookmarkStart w:name="z118" w:id="109"/>
    <w:p>
      <w:pPr>
        <w:spacing w:after="0"/>
        <w:ind w:left="0"/>
        <w:jc w:val="both"/>
      </w:pPr>
      <w:r>
        <w:rPr>
          <w:rFonts w:ascii="Times New Roman"/>
          <w:b w:val="false"/>
          <w:i w:val="false"/>
          <w:color w:val="000000"/>
          <w:sz w:val="28"/>
        </w:rPr>
        <w:t>
      74. Кандидатов знакомят с конкурсными документами и решением комиссии в течение 3 (трех) рабочих дней.</w:t>
      </w:r>
    </w:p>
    <w:bookmarkEnd w:id="109"/>
    <w:bookmarkStart w:name="z119" w:id="110"/>
    <w:p>
      <w:pPr>
        <w:spacing w:after="0"/>
        <w:ind w:left="0"/>
        <w:jc w:val="both"/>
      </w:pPr>
      <w:r>
        <w:rPr>
          <w:rFonts w:ascii="Times New Roman"/>
          <w:b w:val="false"/>
          <w:i w:val="false"/>
          <w:color w:val="000000"/>
          <w:sz w:val="28"/>
        </w:rPr>
        <w:t>
      75. Документы кандидатов, не прошедших конкурс, хранятся в течение 1 (одного) года в службе управления персоналом (кадровой службе) государственного органа, объявившего конкурс.</w:t>
      </w:r>
    </w:p>
    <w:bookmarkEnd w:id="110"/>
    <w:bookmarkStart w:name="z120" w:id="111"/>
    <w:p>
      <w:pPr>
        <w:spacing w:after="0"/>
        <w:ind w:left="0"/>
        <w:jc w:val="both"/>
      </w:pPr>
      <w:r>
        <w:rPr>
          <w:rFonts w:ascii="Times New Roman"/>
          <w:b w:val="false"/>
          <w:i w:val="false"/>
          <w:color w:val="000000"/>
          <w:sz w:val="28"/>
        </w:rPr>
        <w:t>
      76. При невыявлении кандидата на вакантную должность первого руководителя, решением конкурсной комиссии конкурс признается несостоявшимся.</w:t>
      </w:r>
    </w:p>
    <w:bookmarkEnd w:id="111"/>
    <w:bookmarkStart w:name="z121" w:id="112"/>
    <w:p>
      <w:pPr>
        <w:spacing w:after="0"/>
        <w:ind w:left="0"/>
        <w:jc w:val="both"/>
      </w:pPr>
      <w:r>
        <w:rPr>
          <w:rFonts w:ascii="Times New Roman"/>
          <w:b w:val="false"/>
          <w:i w:val="false"/>
          <w:color w:val="000000"/>
          <w:sz w:val="28"/>
        </w:rPr>
        <w:t>
      77. В случае несогласия результаты конкурса обжалуются участником в течение 3 (трех) рабочих дней в апелляционной комиссии государственного органа, объявившего конкурс, по форме согласно приложению 10 к настоящим Правилам.</w:t>
      </w:r>
    </w:p>
    <w:bookmarkEnd w:id="112"/>
    <w:bookmarkStart w:name="z122" w:id="113"/>
    <w:p>
      <w:pPr>
        <w:spacing w:after="0"/>
        <w:ind w:left="0"/>
        <w:jc w:val="both"/>
      </w:pPr>
      <w:r>
        <w:rPr>
          <w:rFonts w:ascii="Times New Roman"/>
          <w:b w:val="false"/>
          <w:i w:val="false"/>
          <w:color w:val="000000"/>
          <w:sz w:val="28"/>
        </w:rPr>
        <w:t xml:space="preserve">
      78. Государственная организация образования, объявившая конкурс определяет и утверждают Председателя и состав апелляционной комиссии. Состав апелляционной комиссии состоит из пяти человек. </w:t>
      </w:r>
    </w:p>
    <w:bookmarkEnd w:id="113"/>
    <w:bookmarkStart w:name="z123" w:id="114"/>
    <w:p>
      <w:pPr>
        <w:spacing w:after="0"/>
        <w:ind w:left="0"/>
        <w:jc w:val="both"/>
      </w:pPr>
      <w:r>
        <w:rPr>
          <w:rFonts w:ascii="Times New Roman"/>
          <w:b w:val="false"/>
          <w:i w:val="false"/>
          <w:color w:val="000000"/>
          <w:sz w:val="28"/>
        </w:rPr>
        <w:t>
      79. Председатель апелляционной комиссии осуществляет руководство, секретарь организует заседание апелляционной комиссии, оформляет протоколы, не является членом и не имеет права голоса.</w:t>
      </w:r>
    </w:p>
    <w:bookmarkEnd w:id="114"/>
    <w:bookmarkStart w:name="z124" w:id="115"/>
    <w:p>
      <w:pPr>
        <w:spacing w:after="0"/>
        <w:ind w:left="0"/>
        <w:jc w:val="both"/>
      </w:pPr>
      <w:r>
        <w:rPr>
          <w:rFonts w:ascii="Times New Roman"/>
          <w:b w:val="false"/>
          <w:i w:val="false"/>
          <w:color w:val="000000"/>
          <w:sz w:val="28"/>
        </w:rPr>
        <w:t>
      80. Решение апелляционной комиссии принимается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Решение апелляционной комиссии оформляется протоколом по форме согласно приложению 11 к настоящим Правилам, который подписывается председателем и всеми членами апелляционной комиссии.</w:t>
      </w:r>
    </w:p>
    <w:bookmarkEnd w:id="115"/>
    <w:bookmarkStart w:name="z125" w:id="116"/>
    <w:p>
      <w:pPr>
        <w:spacing w:after="0"/>
        <w:ind w:left="0"/>
        <w:jc w:val="both"/>
      </w:pPr>
      <w:r>
        <w:rPr>
          <w:rFonts w:ascii="Times New Roman"/>
          <w:b w:val="false"/>
          <w:i w:val="false"/>
          <w:color w:val="000000"/>
          <w:sz w:val="28"/>
        </w:rPr>
        <w:t xml:space="preserve">
      81. Решение апелляционной комиссии обжалуется в порядке, определяемом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w:t>
      </w:r>
    </w:p>
    <w:bookmarkEnd w:id="116"/>
    <w:bookmarkStart w:name="z126" w:id="117"/>
    <w:p>
      <w:pPr>
        <w:spacing w:after="0"/>
        <w:ind w:left="0"/>
        <w:jc w:val="both"/>
      </w:pPr>
      <w:r>
        <w:rPr>
          <w:rFonts w:ascii="Times New Roman"/>
          <w:b w:val="false"/>
          <w:i w:val="false"/>
          <w:color w:val="000000"/>
          <w:sz w:val="28"/>
        </w:rPr>
        <w:t>
      82. Освобождение от должности первого руководителя государственной организации осуществляется по основаниям, предусмотренным трудовым и иным законодательством Республики Казахстан.</w:t>
      </w:r>
    </w:p>
    <w:bookmarkEnd w:id="117"/>
    <w:bookmarkStart w:name="z127" w:id="118"/>
    <w:p>
      <w:pPr>
        <w:spacing w:after="0"/>
        <w:ind w:left="0"/>
        <w:jc w:val="both"/>
      </w:pPr>
      <w:r>
        <w:rPr>
          <w:rFonts w:ascii="Times New Roman"/>
          <w:b w:val="false"/>
          <w:i w:val="false"/>
          <w:color w:val="000000"/>
          <w:sz w:val="28"/>
        </w:rPr>
        <w:t>
      83. В случае, если в населенном пункте, имеется лишь одна организация образования соответствующего типа и вида, с согласия первого руководителя данной организации образования находящегося в данной должности 5 (пять) и более лет, назначается в порядке перевода в организацию образования в другой населенный пункт.</w:t>
      </w:r>
    </w:p>
    <w:bookmarkEnd w:id="118"/>
    <w:bookmarkStart w:name="z128" w:id="119"/>
    <w:p>
      <w:pPr>
        <w:spacing w:after="0"/>
        <w:ind w:left="0"/>
        <w:jc w:val="left"/>
      </w:pPr>
      <w:r>
        <w:rPr>
          <w:rFonts w:ascii="Times New Roman"/>
          <w:b/>
          <w:i w:val="false"/>
          <w:color w:val="000000"/>
        </w:rPr>
        <w:t xml:space="preserve"> Параграф 5. Порядок отбора и подготовки лидеров изменений в образовании и их назначения</w:t>
      </w:r>
    </w:p>
    <w:bookmarkEnd w:id="119"/>
    <w:bookmarkStart w:name="z129" w:id="120"/>
    <w:p>
      <w:pPr>
        <w:spacing w:after="0"/>
        <w:ind w:left="0"/>
        <w:jc w:val="both"/>
      </w:pPr>
      <w:r>
        <w:rPr>
          <w:rFonts w:ascii="Times New Roman"/>
          <w:b w:val="false"/>
          <w:i w:val="false"/>
          <w:color w:val="000000"/>
          <w:sz w:val="28"/>
        </w:rPr>
        <w:t>
      84. Отбор и подготовка кандидатов в Республиканский кадровый резерв (далее – Кадровый резерв) осуществляются на основе соблюдения принципов добросовестной конкуренции, равенства, объективности, прозрачности, открытости.</w:t>
      </w:r>
    </w:p>
    <w:bookmarkEnd w:id="120"/>
    <w:bookmarkStart w:name="z130" w:id="121"/>
    <w:p>
      <w:pPr>
        <w:spacing w:after="0"/>
        <w:ind w:left="0"/>
        <w:jc w:val="both"/>
      </w:pPr>
      <w:r>
        <w:rPr>
          <w:rFonts w:ascii="Times New Roman"/>
          <w:b w:val="false"/>
          <w:i w:val="false"/>
          <w:color w:val="000000"/>
          <w:sz w:val="28"/>
        </w:rPr>
        <w:t>
      В отборе и подготовке кандидатов в Кадровый резерв принимают участие действующие педагоги, заместители первых руководителей, государственные и гражданские служащие сферы образования.</w:t>
      </w:r>
    </w:p>
    <w:bookmarkEnd w:id="121"/>
    <w:bookmarkStart w:name="z131" w:id="122"/>
    <w:p>
      <w:pPr>
        <w:spacing w:after="0"/>
        <w:ind w:left="0"/>
        <w:jc w:val="both"/>
      </w:pPr>
      <w:r>
        <w:rPr>
          <w:rFonts w:ascii="Times New Roman"/>
          <w:b w:val="false"/>
          <w:i w:val="false"/>
          <w:color w:val="000000"/>
          <w:sz w:val="28"/>
        </w:rPr>
        <w:t xml:space="preserve">
      85. Подготовка кандидатов Кадрового резерва проводится Организацией, соответствующей пункту 6 Правил организации и проведения курсов повышения квалификации педагогов, а также посткурсового сопровождения деятельности педагога,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за № 13420) (далее – Приказ 95).</w:t>
      </w:r>
    </w:p>
    <w:bookmarkEnd w:id="122"/>
    <w:bookmarkStart w:name="z132" w:id="123"/>
    <w:p>
      <w:pPr>
        <w:spacing w:after="0"/>
        <w:ind w:left="0"/>
        <w:jc w:val="both"/>
      </w:pPr>
      <w:r>
        <w:rPr>
          <w:rFonts w:ascii="Times New Roman"/>
          <w:b w:val="false"/>
          <w:i w:val="false"/>
          <w:color w:val="000000"/>
          <w:sz w:val="28"/>
        </w:rPr>
        <w:t>
      86. Этапы отбора и подготовки кадрового резерва:</w:t>
      </w:r>
    </w:p>
    <w:bookmarkEnd w:id="123"/>
    <w:bookmarkStart w:name="z133" w:id="124"/>
    <w:p>
      <w:pPr>
        <w:spacing w:after="0"/>
        <w:ind w:left="0"/>
        <w:jc w:val="both"/>
      </w:pPr>
      <w:r>
        <w:rPr>
          <w:rFonts w:ascii="Times New Roman"/>
          <w:b w:val="false"/>
          <w:i w:val="false"/>
          <w:color w:val="000000"/>
          <w:sz w:val="28"/>
        </w:rPr>
        <w:t>
      1) отбор кандидатов и тестирование на оценку компетенций;</w:t>
      </w:r>
    </w:p>
    <w:bookmarkEnd w:id="124"/>
    <w:bookmarkStart w:name="z134" w:id="125"/>
    <w:p>
      <w:pPr>
        <w:spacing w:after="0"/>
        <w:ind w:left="0"/>
        <w:jc w:val="both"/>
      </w:pPr>
      <w:r>
        <w:rPr>
          <w:rFonts w:ascii="Times New Roman"/>
          <w:b w:val="false"/>
          <w:i w:val="false"/>
          <w:color w:val="000000"/>
          <w:sz w:val="28"/>
        </w:rPr>
        <w:t>
      2) обучение с промежуточным оцениванием;</w:t>
      </w:r>
    </w:p>
    <w:bookmarkEnd w:id="125"/>
    <w:bookmarkStart w:name="z135" w:id="126"/>
    <w:p>
      <w:pPr>
        <w:spacing w:after="0"/>
        <w:ind w:left="0"/>
        <w:jc w:val="both"/>
      </w:pPr>
      <w:r>
        <w:rPr>
          <w:rFonts w:ascii="Times New Roman"/>
          <w:b w:val="false"/>
          <w:i w:val="false"/>
          <w:color w:val="000000"/>
          <w:sz w:val="28"/>
        </w:rPr>
        <w:t>
      3) стажировка;</w:t>
      </w:r>
    </w:p>
    <w:bookmarkEnd w:id="126"/>
    <w:bookmarkStart w:name="z136" w:id="127"/>
    <w:p>
      <w:pPr>
        <w:spacing w:after="0"/>
        <w:ind w:left="0"/>
        <w:jc w:val="both"/>
      </w:pPr>
      <w:r>
        <w:rPr>
          <w:rFonts w:ascii="Times New Roman"/>
          <w:b w:val="false"/>
          <w:i w:val="false"/>
          <w:color w:val="000000"/>
          <w:sz w:val="28"/>
        </w:rPr>
        <w:t>
      4) процедура итогового оценивания;</w:t>
      </w:r>
    </w:p>
    <w:bookmarkEnd w:id="127"/>
    <w:bookmarkStart w:name="z137" w:id="128"/>
    <w:p>
      <w:pPr>
        <w:spacing w:after="0"/>
        <w:ind w:left="0"/>
        <w:jc w:val="both"/>
      </w:pPr>
      <w:r>
        <w:rPr>
          <w:rFonts w:ascii="Times New Roman"/>
          <w:b w:val="false"/>
          <w:i w:val="false"/>
          <w:color w:val="000000"/>
          <w:sz w:val="28"/>
        </w:rPr>
        <w:t>
      5) формирование кадрового резерва.</w:t>
      </w:r>
    </w:p>
    <w:bookmarkEnd w:id="128"/>
    <w:bookmarkStart w:name="z138" w:id="129"/>
    <w:p>
      <w:pPr>
        <w:spacing w:after="0"/>
        <w:ind w:left="0"/>
        <w:jc w:val="both"/>
      </w:pPr>
      <w:r>
        <w:rPr>
          <w:rFonts w:ascii="Times New Roman"/>
          <w:b w:val="false"/>
          <w:i w:val="false"/>
          <w:color w:val="000000"/>
          <w:sz w:val="28"/>
        </w:rPr>
        <w:t>
      87. На официальном интернет-ресурсе, официальных аккаунтах социальных сетей уполномоченного органа и Организации публикуется объявление об этапах отбора и подготовки кандидатов в Кадровый резерв.</w:t>
      </w:r>
    </w:p>
    <w:bookmarkEnd w:id="129"/>
    <w:bookmarkStart w:name="z139" w:id="130"/>
    <w:p>
      <w:pPr>
        <w:spacing w:after="0"/>
        <w:ind w:left="0"/>
        <w:jc w:val="both"/>
      </w:pPr>
      <w:r>
        <w:rPr>
          <w:rFonts w:ascii="Times New Roman"/>
          <w:b w:val="false"/>
          <w:i w:val="false"/>
          <w:color w:val="000000"/>
          <w:sz w:val="28"/>
        </w:rPr>
        <w:t>
      88. Кандидаты, соответствующие Типовым квалификационным характеристикам, загружают на интернет-ресурс, указанный в объявлении, следующие документы:</w:t>
      </w:r>
    </w:p>
    <w:bookmarkEnd w:id="130"/>
    <w:bookmarkStart w:name="z140" w:id="131"/>
    <w:p>
      <w:pPr>
        <w:spacing w:after="0"/>
        <w:ind w:left="0"/>
        <w:jc w:val="both"/>
      </w:pPr>
      <w:r>
        <w:rPr>
          <w:rFonts w:ascii="Times New Roman"/>
          <w:b w:val="false"/>
          <w:i w:val="false"/>
          <w:color w:val="000000"/>
          <w:sz w:val="28"/>
        </w:rPr>
        <w:t>
      1) диплом об образовании и/или документ, подтверждающий педагогическую переподготовку;</w:t>
      </w:r>
    </w:p>
    <w:bookmarkEnd w:id="131"/>
    <w:bookmarkStart w:name="z141" w:id="132"/>
    <w:p>
      <w:pPr>
        <w:spacing w:after="0"/>
        <w:ind w:left="0"/>
        <w:jc w:val="both"/>
      </w:pPr>
      <w:r>
        <w:rPr>
          <w:rFonts w:ascii="Times New Roman"/>
          <w:b w:val="false"/>
          <w:i w:val="false"/>
          <w:color w:val="000000"/>
          <w:sz w:val="28"/>
        </w:rPr>
        <w:t>
      2) удостоверение или приказ о присвоении (подтверждении) квалификационной категории;</w:t>
      </w:r>
    </w:p>
    <w:bookmarkEnd w:id="132"/>
    <w:bookmarkStart w:name="z142" w:id="133"/>
    <w:p>
      <w:pPr>
        <w:spacing w:after="0"/>
        <w:ind w:left="0"/>
        <w:jc w:val="both"/>
      </w:pPr>
      <w:r>
        <w:rPr>
          <w:rFonts w:ascii="Times New Roman"/>
          <w:b w:val="false"/>
          <w:i w:val="false"/>
          <w:color w:val="000000"/>
          <w:sz w:val="28"/>
        </w:rPr>
        <w:t>
      3) справка с места работы, заверенная подписью и печатью кадровой службы;</w:t>
      </w:r>
    </w:p>
    <w:bookmarkEnd w:id="133"/>
    <w:bookmarkStart w:name="z143" w:id="134"/>
    <w:p>
      <w:pPr>
        <w:spacing w:after="0"/>
        <w:ind w:left="0"/>
        <w:jc w:val="both"/>
      </w:pPr>
      <w:r>
        <w:rPr>
          <w:rFonts w:ascii="Times New Roman"/>
          <w:b w:val="false"/>
          <w:i w:val="false"/>
          <w:color w:val="000000"/>
          <w:sz w:val="28"/>
        </w:rPr>
        <w:t>
      4) справка об отсутствии динамического наблюдения больных с психическими поведенческими расстройствами;</w:t>
      </w:r>
    </w:p>
    <w:bookmarkEnd w:id="134"/>
    <w:bookmarkStart w:name="z144" w:id="135"/>
    <w:p>
      <w:pPr>
        <w:spacing w:after="0"/>
        <w:ind w:left="0"/>
        <w:jc w:val="both"/>
      </w:pPr>
      <w:r>
        <w:rPr>
          <w:rFonts w:ascii="Times New Roman"/>
          <w:b w:val="false"/>
          <w:i w:val="false"/>
          <w:color w:val="000000"/>
          <w:sz w:val="28"/>
        </w:rPr>
        <w:t>
      5) справка об отсутствии динамического наблюдения наркологических больных;</w:t>
      </w:r>
    </w:p>
    <w:bookmarkEnd w:id="135"/>
    <w:bookmarkStart w:name="z145" w:id="136"/>
    <w:p>
      <w:pPr>
        <w:spacing w:after="0"/>
        <w:ind w:left="0"/>
        <w:jc w:val="both"/>
      </w:pPr>
      <w:r>
        <w:rPr>
          <w:rFonts w:ascii="Times New Roman"/>
          <w:b w:val="false"/>
          <w:i w:val="false"/>
          <w:color w:val="000000"/>
          <w:sz w:val="28"/>
        </w:rPr>
        <w:t>
      6) сведения о наличии либо отсутствии сведений о совершении коррупционного преступления и/или уголовного правонарушения.</w:t>
      </w:r>
    </w:p>
    <w:bookmarkEnd w:id="136"/>
    <w:bookmarkStart w:name="z146" w:id="137"/>
    <w:p>
      <w:pPr>
        <w:spacing w:after="0"/>
        <w:ind w:left="0"/>
        <w:jc w:val="both"/>
      </w:pPr>
      <w:r>
        <w:rPr>
          <w:rFonts w:ascii="Times New Roman"/>
          <w:b w:val="false"/>
          <w:i w:val="false"/>
          <w:color w:val="000000"/>
          <w:sz w:val="28"/>
        </w:rPr>
        <w:t>
      Загрузка документов кандидатами осуществляется в течение 30 (тридцати) календарных дней после опубликования объявления.</w:t>
      </w:r>
    </w:p>
    <w:bookmarkEnd w:id="137"/>
    <w:bookmarkStart w:name="z147" w:id="138"/>
    <w:p>
      <w:pPr>
        <w:spacing w:after="0"/>
        <w:ind w:left="0"/>
        <w:jc w:val="both"/>
      </w:pPr>
      <w:r>
        <w:rPr>
          <w:rFonts w:ascii="Times New Roman"/>
          <w:b w:val="false"/>
          <w:i w:val="false"/>
          <w:color w:val="000000"/>
          <w:sz w:val="28"/>
        </w:rPr>
        <w:t>
      Вышеуказанные документы датируются на период проведения этапа отбора.</w:t>
      </w:r>
    </w:p>
    <w:bookmarkEnd w:id="138"/>
    <w:bookmarkStart w:name="z148" w:id="139"/>
    <w:p>
      <w:pPr>
        <w:spacing w:after="0"/>
        <w:ind w:left="0"/>
        <w:jc w:val="both"/>
      </w:pPr>
      <w:r>
        <w:rPr>
          <w:rFonts w:ascii="Times New Roman"/>
          <w:b w:val="false"/>
          <w:i w:val="false"/>
          <w:color w:val="000000"/>
          <w:sz w:val="28"/>
        </w:rPr>
        <w:t>
      89. Организация в течение 30 (тридцати) календарных дней рассматривает поступившие документы кандидатов на соответствие Типовым квалификационным характеристикам.</w:t>
      </w:r>
    </w:p>
    <w:bookmarkEnd w:id="139"/>
    <w:bookmarkStart w:name="z149" w:id="140"/>
    <w:p>
      <w:pPr>
        <w:spacing w:after="0"/>
        <w:ind w:left="0"/>
        <w:jc w:val="both"/>
      </w:pPr>
      <w:r>
        <w:rPr>
          <w:rFonts w:ascii="Times New Roman"/>
          <w:b w:val="false"/>
          <w:i w:val="false"/>
          <w:color w:val="000000"/>
          <w:sz w:val="28"/>
        </w:rPr>
        <w:t>
      90. В случае предоставления неполного пакета документов, указанных в пункте 88 Правил, Организация указывает кандидату о предоставлении недостающих документов в течение 2 (двух) рабочих дней.</w:t>
      </w:r>
    </w:p>
    <w:bookmarkEnd w:id="140"/>
    <w:bookmarkStart w:name="z150" w:id="141"/>
    <w:p>
      <w:pPr>
        <w:spacing w:after="0"/>
        <w:ind w:left="0"/>
        <w:jc w:val="both"/>
      </w:pPr>
      <w:r>
        <w:rPr>
          <w:rFonts w:ascii="Times New Roman"/>
          <w:b w:val="false"/>
          <w:i w:val="false"/>
          <w:color w:val="000000"/>
          <w:sz w:val="28"/>
        </w:rPr>
        <w:t>
      91. При выявлении сведений о совершении коррупционного преступления и (или) уголовного правонарушения кандидат отстраняется на любом этапе.</w:t>
      </w:r>
    </w:p>
    <w:bookmarkEnd w:id="141"/>
    <w:bookmarkStart w:name="z151" w:id="142"/>
    <w:p>
      <w:pPr>
        <w:spacing w:after="0"/>
        <w:ind w:left="0"/>
        <w:jc w:val="both"/>
      </w:pPr>
      <w:r>
        <w:rPr>
          <w:rFonts w:ascii="Times New Roman"/>
          <w:b w:val="false"/>
          <w:i w:val="false"/>
          <w:color w:val="000000"/>
          <w:sz w:val="28"/>
        </w:rPr>
        <w:t>
      92. По завершении отбора кандидатов Организация направляет список для проведения тестирования на оценку компетенций (далее – тестирование) в Уполномоченный орган. Уполномоченный орган направляет список кандидатов, допущенных на тестирование согласно списку, в управления образования областей, городов республиканского значения и столицы.</w:t>
      </w:r>
    </w:p>
    <w:bookmarkEnd w:id="142"/>
    <w:bookmarkStart w:name="z152" w:id="143"/>
    <w:p>
      <w:pPr>
        <w:spacing w:after="0"/>
        <w:ind w:left="0"/>
        <w:jc w:val="both"/>
      </w:pPr>
      <w:r>
        <w:rPr>
          <w:rFonts w:ascii="Times New Roman"/>
          <w:b w:val="false"/>
          <w:i w:val="false"/>
          <w:color w:val="000000"/>
          <w:sz w:val="28"/>
        </w:rPr>
        <w:t>
      Органы управления образованием обеспечивают участие кандидатов в тестировании.</w:t>
      </w:r>
    </w:p>
    <w:bookmarkEnd w:id="143"/>
    <w:bookmarkStart w:name="z153" w:id="144"/>
    <w:p>
      <w:pPr>
        <w:spacing w:after="0"/>
        <w:ind w:left="0"/>
        <w:jc w:val="both"/>
      </w:pPr>
      <w:r>
        <w:rPr>
          <w:rFonts w:ascii="Times New Roman"/>
          <w:b w:val="false"/>
          <w:i w:val="false"/>
          <w:color w:val="000000"/>
          <w:sz w:val="28"/>
        </w:rPr>
        <w:t>
      93. Для прохождения тестирования кандидаты проходят предварительный инструктаж, получают логин, пароль и подписывают согласие на проведение тестирования согласно приложению 12 к настоящим Правилам.</w:t>
      </w:r>
    </w:p>
    <w:bookmarkEnd w:id="144"/>
    <w:bookmarkStart w:name="z154" w:id="145"/>
    <w:p>
      <w:pPr>
        <w:spacing w:after="0"/>
        <w:ind w:left="0"/>
        <w:jc w:val="both"/>
      </w:pPr>
      <w:r>
        <w:rPr>
          <w:rFonts w:ascii="Times New Roman"/>
          <w:b w:val="false"/>
          <w:i w:val="false"/>
          <w:color w:val="000000"/>
          <w:sz w:val="28"/>
        </w:rPr>
        <w:t>
      94. Тестирование проводится Организацией в офлайн формате.</w:t>
      </w:r>
    </w:p>
    <w:bookmarkEnd w:id="145"/>
    <w:bookmarkStart w:name="z155" w:id="146"/>
    <w:p>
      <w:pPr>
        <w:spacing w:after="0"/>
        <w:ind w:left="0"/>
        <w:jc w:val="both"/>
      </w:pPr>
      <w:r>
        <w:rPr>
          <w:rFonts w:ascii="Times New Roman"/>
          <w:b w:val="false"/>
          <w:i w:val="false"/>
          <w:color w:val="000000"/>
          <w:sz w:val="28"/>
        </w:rPr>
        <w:t>
      95. Продолжительность тестирования составляет 120 (сто двадцать) минут. Результаты тестирования обрабатываются автоматически и направляются на электронную почту.</w:t>
      </w:r>
    </w:p>
    <w:bookmarkEnd w:id="146"/>
    <w:bookmarkStart w:name="z156" w:id="147"/>
    <w:p>
      <w:pPr>
        <w:spacing w:after="0"/>
        <w:ind w:left="0"/>
        <w:jc w:val="both"/>
      </w:pPr>
      <w:r>
        <w:rPr>
          <w:rFonts w:ascii="Times New Roman"/>
          <w:b w:val="false"/>
          <w:i w:val="false"/>
          <w:color w:val="000000"/>
          <w:sz w:val="28"/>
        </w:rPr>
        <w:t>
      96. По результатам тестирования формируется ранжированный список кандидатов, рекомендованных к обучению. Данный список направляется в уполномоченный орган для координации направления кандидатов на обучение.</w:t>
      </w:r>
    </w:p>
    <w:bookmarkEnd w:id="147"/>
    <w:bookmarkStart w:name="z157" w:id="148"/>
    <w:p>
      <w:pPr>
        <w:spacing w:after="0"/>
        <w:ind w:left="0"/>
        <w:jc w:val="both"/>
      </w:pPr>
      <w:r>
        <w:rPr>
          <w:rFonts w:ascii="Times New Roman"/>
          <w:b w:val="false"/>
          <w:i w:val="false"/>
          <w:color w:val="000000"/>
          <w:sz w:val="28"/>
        </w:rPr>
        <w:t>
      97. Обучение проводится Организацией по образовательной программе, предусматривающей три уровня: базовый, продвинутый, профессиональный с промежуточным оцениванием.</w:t>
      </w:r>
    </w:p>
    <w:bookmarkEnd w:id="148"/>
    <w:bookmarkStart w:name="z158" w:id="149"/>
    <w:p>
      <w:pPr>
        <w:spacing w:after="0"/>
        <w:ind w:left="0"/>
        <w:jc w:val="both"/>
      </w:pPr>
      <w:r>
        <w:rPr>
          <w:rFonts w:ascii="Times New Roman"/>
          <w:b w:val="false"/>
          <w:i w:val="false"/>
          <w:color w:val="000000"/>
          <w:sz w:val="28"/>
        </w:rPr>
        <w:t xml:space="preserve">
      98. Проведение обучения по подготовке кадрового резерва осуществляется в соответствии </w:t>
      </w:r>
      <w:r>
        <w:rPr>
          <w:rFonts w:ascii="Times New Roman"/>
          <w:b w:val="false"/>
          <w:i w:val="false"/>
          <w:color w:val="000000"/>
          <w:sz w:val="28"/>
        </w:rPr>
        <w:t>Приказом № 95</w:t>
      </w:r>
      <w:r>
        <w:rPr>
          <w:rFonts w:ascii="Times New Roman"/>
          <w:b w:val="false"/>
          <w:i w:val="false"/>
          <w:color w:val="000000"/>
          <w:sz w:val="28"/>
        </w:rPr>
        <w:t xml:space="preserve"> и Правилами разработки, согласования и утверждения образовательных программ курсов повышения квалификации педагогов,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4 мая 2020 года № 175 (зарегистрирован в Реестре государственной регистрации нормативных правовых актов под № 20567).</w:t>
      </w:r>
    </w:p>
    <w:bookmarkEnd w:id="149"/>
    <w:bookmarkStart w:name="z159" w:id="150"/>
    <w:p>
      <w:pPr>
        <w:spacing w:after="0"/>
        <w:ind w:left="0"/>
        <w:jc w:val="both"/>
      </w:pPr>
      <w:r>
        <w:rPr>
          <w:rFonts w:ascii="Times New Roman"/>
          <w:b w:val="false"/>
          <w:i w:val="false"/>
          <w:color w:val="000000"/>
          <w:sz w:val="28"/>
        </w:rPr>
        <w:t>
      99. После обучения кандидатов Организацией на каждом уровне проводятся процедуры независимого оценивания в формате тестирования или рефлексивного отчета.</w:t>
      </w:r>
    </w:p>
    <w:bookmarkEnd w:id="150"/>
    <w:bookmarkStart w:name="z160" w:id="151"/>
    <w:p>
      <w:pPr>
        <w:spacing w:after="0"/>
        <w:ind w:left="0"/>
        <w:jc w:val="both"/>
      </w:pPr>
      <w:r>
        <w:rPr>
          <w:rFonts w:ascii="Times New Roman"/>
          <w:b w:val="false"/>
          <w:i w:val="false"/>
          <w:color w:val="000000"/>
          <w:sz w:val="28"/>
        </w:rPr>
        <w:t>
      100. Организация проводит заслушивание с полным анализом итогов оценивания с кандидатами, не прошедшими на следующий уровень обучения, внешнее итоговое оценивание.</w:t>
      </w:r>
    </w:p>
    <w:bookmarkEnd w:id="151"/>
    <w:bookmarkStart w:name="z161" w:id="152"/>
    <w:p>
      <w:pPr>
        <w:spacing w:after="0"/>
        <w:ind w:left="0"/>
        <w:jc w:val="both"/>
      </w:pPr>
      <w:r>
        <w:rPr>
          <w:rFonts w:ascii="Times New Roman"/>
          <w:b w:val="false"/>
          <w:i w:val="false"/>
          <w:color w:val="000000"/>
          <w:sz w:val="28"/>
        </w:rPr>
        <w:t>
      101. Процедуры независимого оценивания включают проверку рефлексивных отчетов на плагиат, оценивание рефлексивных отчетов в соответствии с критериями: знание и понимание идей программы курса, применение знаний в практике и рефлексию.</w:t>
      </w:r>
    </w:p>
    <w:bookmarkEnd w:id="152"/>
    <w:bookmarkStart w:name="z162" w:id="153"/>
    <w:p>
      <w:pPr>
        <w:spacing w:after="0"/>
        <w:ind w:left="0"/>
        <w:jc w:val="both"/>
      </w:pPr>
      <w:r>
        <w:rPr>
          <w:rFonts w:ascii="Times New Roman"/>
          <w:b w:val="false"/>
          <w:i w:val="false"/>
          <w:color w:val="000000"/>
          <w:sz w:val="28"/>
        </w:rPr>
        <w:t>
      102. Кандидатам, не прошедшим на следующий уровень обучения по результатам промежуточного оценивания, выдается справка о прослушивании курса по форме, установленной Организацией.</w:t>
      </w:r>
    </w:p>
    <w:bookmarkEnd w:id="153"/>
    <w:bookmarkStart w:name="z163" w:id="154"/>
    <w:p>
      <w:pPr>
        <w:spacing w:after="0"/>
        <w:ind w:left="0"/>
        <w:jc w:val="both"/>
      </w:pPr>
      <w:r>
        <w:rPr>
          <w:rFonts w:ascii="Times New Roman"/>
          <w:b w:val="false"/>
          <w:i w:val="false"/>
          <w:color w:val="000000"/>
          <w:sz w:val="28"/>
        </w:rPr>
        <w:t>
      103. По итогам промежуточного оценивания базового и продвинутого уровней Организация направляет в уполномоченный орган на согласование список кандидатов для прохождения продвинутого и профессионального уровней обучения.</w:t>
      </w:r>
    </w:p>
    <w:bookmarkEnd w:id="154"/>
    <w:bookmarkStart w:name="z164" w:id="155"/>
    <w:p>
      <w:pPr>
        <w:spacing w:after="0"/>
        <w:ind w:left="0"/>
        <w:jc w:val="both"/>
      </w:pPr>
      <w:r>
        <w:rPr>
          <w:rFonts w:ascii="Times New Roman"/>
          <w:b w:val="false"/>
          <w:i w:val="false"/>
          <w:color w:val="000000"/>
          <w:sz w:val="28"/>
        </w:rPr>
        <w:t>
      104. Органы управлением образования обеспечивают участие кандидатов на каждом уровне обучения.</w:t>
      </w:r>
    </w:p>
    <w:bookmarkEnd w:id="155"/>
    <w:bookmarkStart w:name="z165" w:id="156"/>
    <w:p>
      <w:pPr>
        <w:spacing w:after="0"/>
        <w:ind w:left="0"/>
        <w:jc w:val="both"/>
      </w:pPr>
      <w:r>
        <w:rPr>
          <w:rFonts w:ascii="Times New Roman"/>
          <w:b w:val="false"/>
          <w:i w:val="false"/>
          <w:color w:val="000000"/>
          <w:sz w:val="28"/>
        </w:rPr>
        <w:t>
      105. Организацией по завершении обучения на профессиональном уровне формируется список кандидатов для прохождения стажировки. Место прохождения стажировки определяется уполномоченным органом.</w:t>
      </w:r>
    </w:p>
    <w:bookmarkEnd w:id="156"/>
    <w:bookmarkStart w:name="z166" w:id="157"/>
    <w:p>
      <w:pPr>
        <w:spacing w:after="0"/>
        <w:ind w:left="0"/>
        <w:jc w:val="both"/>
      </w:pPr>
      <w:r>
        <w:rPr>
          <w:rFonts w:ascii="Times New Roman"/>
          <w:b w:val="false"/>
          <w:i w:val="false"/>
          <w:color w:val="000000"/>
          <w:sz w:val="28"/>
        </w:rPr>
        <w:t>
      Органы управлением образования обеспечивают прохождение стажировки кандидатами.</w:t>
      </w:r>
    </w:p>
    <w:bookmarkEnd w:id="157"/>
    <w:bookmarkStart w:name="z167" w:id="158"/>
    <w:p>
      <w:pPr>
        <w:spacing w:after="0"/>
        <w:ind w:left="0"/>
        <w:jc w:val="both"/>
      </w:pPr>
      <w:r>
        <w:rPr>
          <w:rFonts w:ascii="Times New Roman"/>
          <w:b w:val="false"/>
          <w:i w:val="false"/>
          <w:color w:val="000000"/>
          <w:sz w:val="28"/>
        </w:rPr>
        <w:t>
      106. Программа стажировки направлена на закрепление на практике профессиональных знаний, умений и навыков, полученных в результате обучения по программе, разработанной на основе изучения опыта ведущих организаций образования страны.</w:t>
      </w:r>
    </w:p>
    <w:bookmarkEnd w:id="158"/>
    <w:bookmarkStart w:name="z168" w:id="159"/>
    <w:p>
      <w:pPr>
        <w:spacing w:after="0"/>
        <w:ind w:left="0"/>
        <w:jc w:val="both"/>
      </w:pPr>
      <w:r>
        <w:rPr>
          <w:rFonts w:ascii="Times New Roman"/>
          <w:b w:val="false"/>
          <w:i w:val="false"/>
          <w:color w:val="000000"/>
          <w:sz w:val="28"/>
        </w:rPr>
        <w:t>
      107. По завершении стажировки кандидат готовит портфолио, включая рефлексивный дневник стажировки и рефлексивный отчет, для внешнего итогового оценивания.</w:t>
      </w:r>
    </w:p>
    <w:bookmarkEnd w:id="159"/>
    <w:bookmarkStart w:name="z169" w:id="160"/>
    <w:p>
      <w:pPr>
        <w:spacing w:after="0"/>
        <w:ind w:left="0"/>
        <w:jc w:val="both"/>
      </w:pPr>
      <w:r>
        <w:rPr>
          <w:rFonts w:ascii="Times New Roman"/>
          <w:b w:val="false"/>
          <w:i w:val="false"/>
          <w:color w:val="000000"/>
          <w:sz w:val="28"/>
        </w:rPr>
        <w:t xml:space="preserve">
      108. По результатам итогового оценивания Организация: </w:t>
      </w:r>
    </w:p>
    <w:bookmarkEnd w:id="160"/>
    <w:bookmarkStart w:name="z170" w:id="161"/>
    <w:p>
      <w:pPr>
        <w:spacing w:after="0"/>
        <w:ind w:left="0"/>
        <w:jc w:val="both"/>
      </w:pPr>
      <w:r>
        <w:rPr>
          <w:rFonts w:ascii="Times New Roman"/>
          <w:b w:val="false"/>
          <w:i w:val="false"/>
          <w:color w:val="000000"/>
          <w:sz w:val="28"/>
        </w:rPr>
        <w:t xml:space="preserve">
      выдает сертификат о завершении курса согласно </w:t>
      </w:r>
      <w:r>
        <w:rPr>
          <w:rFonts w:ascii="Times New Roman"/>
          <w:b w:val="false"/>
          <w:i w:val="false"/>
          <w:color w:val="000000"/>
          <w:sz w:val="28"/>
        </w:rPr>
        <w:t>приказу № 95</w:t>
      </w:r>
      <w:r>
        <w:rPr>
          <w:rFonts w:ascii="Times New Roman"/>
          <w:b w:val="false"/>
          <w:i w:val="false"/>
          <w:color w:val="000000"/>
          <w:sz w:val="28"/>
        </w:rPr>
        <w:t>;</w:t>
      </w:r>
    </w:p>
    <w:bookmarkEnd w:id="161"/>
    <w:bookmarkStart w:name="z171" w:id="162"/>
    <w:p>
      <w:pPr>
        <w:spacing w:after="0"/>
        <w:ind w:left="0"/>
        <w:jc w:val="both"/>
      </w:pPr>
      <w:r>
        <w:rPr>
          <w:rFonts w:ascii="Times New Roman"/>
          <w:b w:val="false"/>
          <w:i w:val="false"/>
          <w:color w:val="000000"/>
          <w:sz w:val="28"/>
        </w:rPr>
        <w:t>
      направляет в уполномоченный орган списки кандидатов на проведение собеседования.</w:t>
      </w:r>
    </w:p>
    <w:bookmarkEnd w:id="162"/>
    <w:bookmarkStart w:name="z172" w:id="163"/>
    <w:p>
      <w:pPr>
        <w:spacing w:after="0"/>
        <w:ind w:left="0"/>
        <w:jc w:val="both"/>
      </w:pPr>
      <w:r>
        <w:rPr>
          <w:rFonts w:ascii="Times New Roman"/>
          <w:b w:val="false"/>
          <w:i w:val="false"/>
          <w:color w:val="000000"/>
          <w:sz w:val="28"/>
        </w:rPr>
        <w:t>
      109. Комиссия по формированию республиканского кадрового резерва (далее – Комиссия) является коллегиальным органом, состоящим не менее, чем из семи человек, состав которой утверждается уполномоченным органом и включает представителей уполномоченного органа, организаций образования, неправительственных организаций, профессиональных союзов, управлений образования областей, городов Астана, Алматы, Шымкент.</w:t>
      </w:r>
    </w:p>
    <w:bookmarkEnd w:id="163"/>
    <w:bookmarkStart w:name="z173" w:id="164"/>
    <w:p>
      <w:pPr>
        <w:spacing w:after="0"/>
        <w:ind w:left="0"/>
        <w:jc w:val="both"/>
      </w:pPr>
      <w:r>
        <w:rPr>
          <w:rFonts w:ascii="Times New Roman"/>
          <w:b w:val="false"/>
          <w:i w:val="false"/>
          <w:color w:val="000000"/>
          <w:sz w:val="28"/>
        </w:rPr>
        <w:t>
      110. Комиссия проводит собеседование с кандидатами, успешно завершившими внешнее итоговое оценивание, и принимает решение по утверждению списка педагогов, зачисленных в Кадровый резерв.</w:t>
      </w:r>
    </w:p>
    <w:bookmarkEnd w:id="164"/>
    <w:bookmarkStart w:name="z174" w:id="165"/>
    <w:p>
      <w:pPr>
        <w:spacing w:after="0"/>
        <w:ind w:left="0"/>
        <w:jc w:val="both"/>
      </w:pPr>
      <w:r>
        <w:rPr>
          <w:rFonts w:ascii="Times New Roman"/>
          <w:b w:val="false"/>
          <w:i w:val="false"/>
          <w:color w:val="000000"/>
          <w:sz w:val="28"/>
        </w:rPr>
        <w:t>
      111. Заседание Комиссии считается состоявшимся, решение правомочным при участии не менее двух третей членов от общего состава. Результаты голосования определяются большинством голосов присутствующих членов. При равенстве голосов голос председателя является решающим.</w:t>
      </w:r>
    </w:p>
    <w:bookmarkEnd w:id="165"/>
    <w:bookmarkStart w:name="z175" w:id="166"/>
    <w:p>
      <w:pPr>
        <w:spacing w:after="0"/>
        <w:ind w:left="0"/>
        <w:jc w:val="both"/>
      </w:pPr>
      <w:r>
        <w:rPr>
          <w:rFonts w:ascii="Times New Roman"/>
          <w:b w:val="false"/>
          <w:i w:val="false"/>
          <w:color w:val="000000"/>
          <w:sz w:val="28"/>
        </w:rPr>
        <w:t>
      112. Комиссия проводит собеседование в офлайн или онлайн формате посредством интернет-ресурсов.</w:t>
      </w:r>
    </w:p>
    <w:bookmarkEnd w:id="166"/>
    <w:bookmarkStart w:name="z176" w:id="167"/>
    <w:p>
      <w:pPr>
        <w:spacing w:after="0"/>
        <w:ind w:left="0"/>
        <w:jc w:val="both"/>
      </w:pPr>
      <w:r>
        <w:rPr>
          <w:rFonts w:ascii="Times New Roman"/>
          <w:b w:val="false"/>
          <w:i w:val="false"/>
          <w:color w:val="000000"/>
          <w:sz w:val="28"/>
        </w:rPr>
        <w:t>
      113. Заседание Комиссии сопровождается аудио- и видеозаписью, которые хранятся в уполномоченном органе в течение 1 (одного) года.</w:t>
      </w:r>
    </w:p>
    <w:bookmarkEnd w:id="167"/>
    <w:bookmarkStart w:name="z177" w:id="168"/>
    <w:p>
      <w:pPr>
        <w:spacing w:after="0"/>
        <w:ind w:left="0"/>
        <w:jc w:val="both"/>
      </w:pPr>
      <w:r>
        <w:rPr>
          <w:rFonts w:ascii="Times New Roman"/>
          <w:b w:val="false"/>
          <w:i w:val="false"/>
          <w:color w:val="000000"/>
          <w:sz w:val="28"/>
        </w:rPr>
        <w:t>
      114. Ход собеседования и принятие решения Комиссии о рекомендации кандидатов в кадровый резерв оформляется протоколом, подписанным председателем и секретарем, по форме согласно приложению 13 к настоящим Правилам.</w:t>
      </w:r>
    </w:p>
    <w:bookmarkEnd w:id="168"/>
    <w:bookmarkStart w:name="z178" w:id="169"/>
    <w:p>
      <w:pPr>
        <w:spacing w:after="0"/>
        <w:ind w:left="0"/>
        <w:jc w:val="both"/>
      </w:pPr>
      <w:r>
        <w:rPr>
          <w:rFonts w:ascii="Times New Roman"/>
          <w:b w:val="false"/>
          <w:i w:val="false"/>
          <w:color w:val="000000"/>
          <w:sz w:val="28"/>
        </w:rPr>
        <w:t>
      115. На основании протокола Комиссии уполномоченный орган издает приказ о зачислении кандидатов в Кадровый резерв.</w:t>
      </w:r>
    </w:p>
    <w:bookmarkEnd w:id="169"/>
    <w:bookmarkStart w:name="z179" w:id="170"/>
    <w:p>
      <w:pPr>
        <w:spacing w:after="0"/>
        <w:ind w:left="0"/>
        <w:jc w:val="both"/>
      </w:pPr>
      <w:r>
        <w:rPr>
          <w:rFonts w:ascii="Times New Roman"/>
          <w:b w:val="false"/>
          <w:i w:val="false"/>
          <w:color w:val="000000"/>
          <w:sz w:val="28"/>
        </w:rPr>
        <w:t>
      116. Педагогам, зачисленным в Кадровый резерв, уполномоченный орган выдает сертификат по форме согласно приложению14 к настоящим Правилам.</w:t>
      </w:r>
    </w:p>
    <w:bookmarkEnd w:id="170"/>
    <w:bookmarkStart w:name="z180" w:id="171"/>
    <w:p>
      <w:pPr>
        <w:spacing w:after="0"/>
        <w:ind w:left="0"/>
        <w:jc w:val="both"/>
      </w:pPr>
      <w:r>
        <w:rPr>
          <w:rFonts w:ascii="Times New Roman"/>
          <w:b w:val="false"/>
          <w:i w:val="false"/>
          <w:color w:val="000000"/>
          <w:sz w:val="28"/>
        </w:rPr>
        <w:t>
      117. Список кандидатов Кадрового резерва публикуется на официальном интернет-ресурсе, официальных аккаунтах социальных сетей Организации и уполномоченного органа.</w:t>
      </w:r>
    </w:p>
    <w:bookmarkEnd w:id="171"/>
    <w:bookmarkStart w:name="z181" w:id="172"/>
    <w:p>
      <w:pPr>
        <w:spacing w:after="0"/>
        <w:ind w:left="0"/>
        <w:jc w:val="both"/>
      </w:pPr>
      <w:r>
        <w:rPr>
          <w:rFonts w:ascii="Times New Roman"/>
          <w:b w:val="false"/>
          <w:i w:val="false"/>
          <w:color w:val="000000"/>
          <w:sz w:val="28"/>
        </w:rPr>
        <w:t>
      118. Кандидат в течение 5 (пяти) рабочих дней после получения уведомления о результатах отбора обжалует результаты в апелляционной комиссии уполномоченного органа по форме согласно приложению 15 к настоящим Правилам.</w:t>
      </w:r>
    </w:p>
    <w:bookmarkEnd w:id="172"/>
    <w:bookmarkStart w:name="z182" w:id="173"/>
    <w:p>
      <w:pPr>
        <w:spacing w:after="0"/>
        <w:ind w:left="0"/>
        <w:jc w:val="both"/>
      </w:pPr>
      <w:r>
        <w:rPr>
          <w:rFonts w:ascii="Times New Roman"/>
          <w:b w:val="false"/>
          <w:i w:val="false"/>
          <w:color w:val="000000"/>
          <w:sz w:val="28"/>
        </w:rPr>
        <w:t>
      119. Председатель и состав апелляционной комиссии определяются и утверждаются уполномоченным органом. Состав апелляционной комиссии состоит из пяти человек.</w:t>
      </w:r>
    </w:p>
    <w:bookmarkEnd w:id="173"/>
    <w:bookmarkStart w:name="z183" w:id="174"/>
    <w:p>
      <w:pPr>
        <w:spacing w:after="0"/>
        <w:ind w:left="0"/>
        <w:jc w:val="both"/>
      </w:pPr>
      <w:r>
        <w:rPr>
          <w:rFonts w:ascii="Times New Roman"/>
          <w:b w:val="false"/>
          <w:i w:val="false"/>
          <w:color w:val="000000"/>
          <w:sz w:val="28"/>
        </w:rPr>
        <w:t xml:space="preserve">
      120. Председатель апелляционной комиссии осуществляет руководство, секретарь организует заседание апелляционной комиссии, оформляет протоколы, не является членом и не имеет права голоса. </w:t>
      </w:r>
    </w:p>
    <w:bookmarkEnd w:id="174"/>
    <w:bookmarkStart w:name="z184" w:id="175"/>
    <w:p>
      <w:pPr>
        <w:spacing w:after="0"/>
        <w:ind w:left="0"/>
        <w:jc w:val="both"/>
      </w:pPr>
      <w:r>
        <w:rPr>
          <w:rFonts w:ascii="Times New Roman"/>
          <w:b w:val="false"/>
          <w:i w:val="false"/>
          <w:color w:val="000000"/>
          <w:sz w:val="28"/>
        </w:rPr>
        <w:t>
      Заседание апелляционной комиссии проводится в онлайн формате.</w:t>
      </w:r>
    </w:p>
    <w:bookmarkEnd w:id="175"/>
    <w:bookmarkStart w:name="z185" w:id="176"/>
    <w:p>
      <w:pPr>
        <w:spacing w:after="0"/>
        <w:ind w:left="0"/>
        <w:jc w:val="both"/>
      </w:pPr>
      <w:r>
        <w:rPr>
          <w:rFonts w:ascii="Times New Roman"/>
          <w:b w:val="false"/>
          <w:i w:val="false"/>
          <w:color w:val="000000"/>
          <w:sz w:val="28"/>
        </w:rPr>
        <w:t>
      121. Решение апелляционной комиссии принимается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Решение апелляционной комиссии оформляется протоколом по форме согласно приложению 16 к настоящим Правилам, который подписывается председателем и всеми членами апелляционной комиссии.</w:t>
      </w:r>
    </w:p>
    <w:bookmarkEnd w:id="176"/>
    <w:bookmarkStart w:name="z186" w:id="177"/>
    <w:p>
      <w:pPr>
        <w:spacing w:after="0"/>
        <w:ind w:left="0"/>
        <w:jc w:val="both"/>
      </w:pPr>
      <w:r>
        <w:rPr>
          <w:rFonts w:ascii="Times New Roman"/>
          <w:b w:val="false"/>
          <w:i w:val="false"/>
          <w:color w:val="000000"/>
          <w:sz w:val="28"/>
        </w:rPr>
        <w:t xml:space="preserve">
      122. Решение апелляционной комиссии обжалуется в порядке, определяемом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w:t>
      </w:r>
    </w:p>
    <w:bookmarkEnd w:id="177"/>
    <w:bookmarkStart w:name="z187" w:id="178"/>
    <w:p>
      <w:pPr>
        <w:spacing w:after="0"/>
        <w:ind w:left="0"/>
        <w:jc w:val="both"/>
      </w:pPr>
      <w:r>
        <w:rPr>
          <w:rFonts w:ascii="Times New Roman"/>
          <w:b w:val="false"/>
          <w:i w:val="false"/>
          <w:color w:val="000000"/>
          <w:sz w:val="28"/>
        </w:rPr>
        <w:t>
      123. Срок пребывания в Кадровом резерве составляет два года.</w:t>
      </w:r>
    </w:p>
    <w:bookmarkEnd w:id="178"/>
    <w:bookmarkStart w:name="z188" w:id="179"/>
    <w:p>
      <w:pPr>
        <w:spacing w:after="0"/>
        <w:ind w:left="0"/>
        <w:jc w:val="both"/>
      </w:pPr>
      <w:r>
        <w:rPr>
          <w:rFonts w:ascii="Times New Roman"/>
          <w:b w:val="false"/>
          <w:i w:val="false"/>
          <w:color w:val="000000"/>
          <w:sz w:val="28"/>
        </w:rPr>
        <w:t>
      124. Заместитель руководителя, зачисленный в Кадровый резерв, назначается на должность руководителя государственной организации образования без прохождения конкурсных процедур в соответствии с решением работодателя путем заключения трудового договора и издания акта работодателя.</w:t>
      </w:r>
    </w:p>
    <w:bookmarkEnd w:id="179"/>
    <w:bookmarkStart w:name="z189" w:id="180"/>
    <w:p>
      <w:pPr>
        <w:spacing w:after="0"/>
        <w:ind w:left="0"/>
        <w:jc w:val="both"/>
      </w:pPr>
      <w:r>
        <w:rPr>
          <w:rFonts w:ascii="Times New Roman"/>
          <w:b w:val="false"/>
          <w:i w:val="false"/>
          <w:color w:val="000000"/>
          <w:sz w:val="28"/>
        </w:rPr>
        <w:t>
      125. Педагог, зачисленный в Кадровый резерв, назначается на должность заместителя руководителя государственной организации образования без прохождения конкурсных процедур, указанных в пунктах 137 и 140 настоящих Правил и без установления соответствия его требованиям к квалификации, предъявляемые к данной должности, определенных в Типовых квалификационных характеристиках в соответствии с решением работодателя путем заключения трудового договора и издания акта работодателя.</w:t>
      </w:r>
    </w:p>
    <w:bookmarkEnd w:id="180"/>
    <w:bookmarkStart w:name="z190" w:id="181"/>
    <w:p>
      <w:pPr>
        <w:spacing w:after="0"/>
        <w:ind w:left="0"/>
        <w:jc w:val="both"/>
      </w:pPr>
      <w:r>
        <w:rPr>
          <w:rFonts w:ascii="Times New Roman"/>
          <w:b w:val="false"/>
          <w:i w:val="false"/>
          <w:color w:val="000000"/>
          <w:sz w:val="28"/>
        </w:rPr>
        <w:t>
      Заместитель руководителя, зачисленный в Кадровый резерв, назначается на должность руководителя государственной организации образования без прохождения конкурсных процедур, указанных в пункте 9 настоящих Правил и без установления соответствия его требованиям к квалификации, предъявляемые к данной должности, определенных в Типовых квалификационных характеристиках в соответствии с решением работодателя путем заключения трудового договора и издания акта работодателя.</w:t>
      </w:r>
    </w:p>
    <w:bookmarkEnd w:id="181"/>
    <w:bookmarkStart w:name="z191" w:id="182"/>
    <w:p>
      <w:pPr>
        <w:spacing w:after="0"/>
        <w:ind w:left="0"/>
        <w:jc w:val="both"/>
      </w:pPr>
      <w:r>
        <w:rPr>
          <w:rFonts w:ascii="Times New Roman"/>
          <w:b w:val="false"/>
          <w:i w:val="false"/>
          <w:color w:val="000000"/>
          <w:sz w:val="28"/>
        </w:rPr>
        <w:t>
      Педагог, заместитель руководителя, зачисленные в Кадровый резерв, назначенные на соответствующие должности согласно пунктов 125 и 126 настоящих Правил освобождается от должностей в порядке, предусмотренном настоящими Правилами.</w:t>
      </w:r>
    </w:p>
    <w:bookmarkEnd w:id="182"/>
    <w:bookmarkStart w:name="z192" w:id="183"/>
    <w:p>
      <w:pPr>
        <w:spacing w:after="0"/>
        <w:ind w:left="0"/>
        <w:jc w:val="both"/>
      </w:pPr>
      <w:r>
        <w:rPr>
          <w:rFonts w:ascii="Times New Roman"/>
          <w:b w:val="false"/>
          <w:i w:val="false"/>
          <w:color w:val="000000"/>
          <w:sz w:val="28"/>
        </w:rPr>
        <w:t xml:space="preserve">
      126. По усмотрению органов управления образованием, педагог, зачисленный в Кадровый резерв, назначается на должность руководителя государственной организации образования, расположенной в отдаленной сельской местности, малокомплектной школы, по их согласию без прохождения конкурсных процедур, указанных в пункте 9 настоящих Правил и без установления соответствия его требованиям к квалификации, предъявляемые к данной должности, определенных в Типовых квалификационных характеристиках в соответствии с решением работодателя путем заключения трудового договора и издания акта работодателя. </w:t>
      </w:r>
    </w:p>
    <w:bookmarkEnd w:id="183"/>
    <w:bookmarkStart w:name="z193" w:id="184"/>
    <w:p>
      <w:pPr>
        <w:spacing w:after="0"/>
        <w:ind w:left="0"/>
        <w:jc w:val="both"/>
      </w:pPr>
      <w:r>
        <w:rPr>
          <w:rFonts w:ascii="Times New Roman"/>
          <w:b w:val="false"/>
          <w:i w:val="false"/>
          <w:color w:val="000000"/>
          <w:sz w:val="28"/>
        </w:rPr>
        <w:t>
      127. Педагог, заместитель руководителя, зачисленные в Кадровый резерв, в первоочередном порядке назначаются соответственно заместителем руководителя, руководителем в школы, построенные в рамках Национального проекта "Комфортные школы".</w:t>
      </w:r>
    </w:p>
    <w:bookmarkEnd w:id="184"/>
    <w:bookmarkStart w:name="z194" w:id="185"/>
    <w:p>
      <w:pPr>
        <w:spacing w:after="0"/>
        <w:ind w:left="0"/>
        <w:jc w:val="both"/>
      </w:pPr>
      <w:r>
        <w:rPr>
          <w:rFonts w:ascii="Times New Roman"/>
          <w:b w:val="false"/>
          <w:i w:val="false"/>
          <w:color w:val="000000"/>
          <w:sz w:val="28"/>
        </w:rPr>
        <w:t>
      128. В случае, если на одну вакантную должность руководителя, заместителя руководителя государственной организации образования претендуют два и более педагога, зачисленного в Кадровый резерв, выбор осуществляется по наивысшему итоговому баллу сертификата.</w:t>
      </w:r>
    </w:p>
    <w:bookmarkEnd w:id="185"/>
    <w:bookmarkStart w:name="z195" w:id="186"/>
    <w:p>
      <w:pPr>
        <w:spacing w:after="0"/>
        <w:ind w:left="0"/>
        <w:jc w:val="both"/>
      </w:pPr>
      <w:r>
        <w:rPr>
          <w:rFonts w:ascii="Times New Roman"/>
          <w:b w:val="false"/>
          <w:i w:val="false"/>
          <w:color w:val="000000"/>
          <w:sz w:val="28"/>
        </w:rPr>
        <w:t>
      129. Исключение граждан из Кадрового резерва осуществляется уполномоченным органом в случаях:</w:t>
      </w:r>
    </w:p>
    <w:bookmarkEnd w:id="186"/>
    <w:bookmarkStart w:name="z196" w:id="187"/>
    <w:p>
      <w:pPr>
        <w:spacing w:after="0"/>
        <w:ind w:left="0"/>
        <w:jc w:val="both"/>
      </w:pPr>
      <w:r>
        <w:rPr>
          <w:rFonts w:ascii="Times New Roman"/>
          <w:b w:val="false"/>
          <w:i w:val="false"/>
          <w:color w:val="000000"/>
          <w:sz w:val="28"/>
        </w:rPr>
        <w:t>
      1) занятия лица, зачисленного в Кадровый резерв (далее – резервист), вакантной должности первого руководителя;</w:t>
      </w:r>
    </w:p>
    <w:bookmarkEnd w:id="187"/>
    <w:bookmarkStart w:name="z197" w:id="188"/>
    <w:p>
      <w:pPr>
        <w:spacing w:after="0"/>
        <w:ind w:left="0"/>
        <w:jc w:val="both"/>
      </w:pPr>
      <w:r>
        <w:rPr>
          <w:rFonts w:ascii="Times New Roman"/>
          <w:b w:val="false"/>
          <w:i w:val="false"/>
          <w:color w:val="000000"/>
          <w:sz w:val="28"/>
        </w:rPr>
        <w:t>
      2) подачи резервистом заявления об исключении из Кадрового резерва;</w:t>
      </w:r>
    </w:p>
    <w:bookmarkEnd w:id="188"/>
    <w:bookmarkStart w:name="z198" w:id="189"/>
    <w:p>
      <w:pPr>
        <w:spacing w:after="0"/>
        <w:ind w:left="0"/>
        <w:jc w:val="both"/>
      </w:pPr>
      <w:r>
        <w:rPr>
          <w:rFonts w:ascii="Times New Roman"/>
          <w:b w:val="false"/>
          <w:i w:val="false"/>
          <w:color w:val="000000"/>
          <w:sz w:val="28"/>
        </w:rPr>
        <w:t>
      3) нарушения порядка и условий зачисления в Кадровый резерв, установленных настоящими Правилами;</w:t>
      </w:r>
    </w:p>
    <w:bookmarkEnd w:id="189"/>
    <w:bookmarkStart w:name="z199" w:id="190"/>
    <w:p>
      <w:pPr>
        <w:spacing w:after="0"/>
        <w:ind w:left="0"/>
        <w:jc w:val="both"/>
      </w:pPr>
      <w:r>
        <w:rPr>
          <w:rFonts w:ascii="Times New Roman"/>
          <w:b w:val="false"/>
          <w:i w:val="false"/>
          <w:color w:val="000000"/>
          <w:sz w:val="28"/>
        </w:rPr>
        <w:t>
      4) совершение коррупционного преступления и (или) уголовного правонарушения</w:t>
      </w:r>
    </w:p>
    <w:bookmarkEnd w:id="190"/>
    <w:bookmarkStart w:name="z200" w:id="191"/>
    <w:p>
      <w:pPr>
        <w:spacing w:after="0"/>
        <w:ind w:left="0"/>
        <w:jc w:val="both"/>
      </w:pPr>
      <w:r>
        <w:rPr>
          <w:rFonts w:ascii="Times New Roman"/>
          <w:b w:val="false"/>
          <w:i w:val="false"/>
          <w:color w:val="000000"/>
          <w:sz w:val="28"/>
        </w:rPr>
        <w:t>
      5) в случае наличия медицинских противопоказаний,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 наркологическую помощь населению;</w:t>
      </w:r>
    </w:p>
    <w:bookmarkEnd w:id="191"/>
    <w:bookmarkStart w:name="z201" w:id="192"/>
    <w:p>
      <w:pPr>
        <w:spacing w:after="0"/>
        <w:ind w:left="0"/>
        <w:jc w:val="both"/>
      </w:pPr>
      <w:r>
        <w:rPr>
          <w:rFonts w:ascii="Times New Roman"/>
          <w:b w:val="false"/>
          <w:i w:val="false"/>
          <w:color w:val="000000"/>
          <w:sz w:val="28"/>
        </w:rPr>
        <w:t>
      6) имеющие запрет на педагогическую деятельность в соответствии с вступившим в законную силу приговором суда или медицинским заключением.</w:t>
      </w:r>
    </w:p>
    <w:bookmarkEnd w:id="192"/>
    <w:bookmarkStart w:name="z202" w:id="193"/>
    <w:p>
      <w:pPr>
        <w:spacing w:after="0"/>
        <w:ind w:left="0"/>
        <w:jc w:val="left"/>
      </w:pPr>
      <w:r>
        <w:rPr>
          <w:rFonts w:ascii="Times New Roman"/>
          <w:b/>
          <w:i w:val="false"/>
          <w:color w:val="000000"/>
        </w:rPr>
        <w:t xml:space="preserve"> Глава 3. Порядок назначения на должности, освобождения от должности педагогов государственных организаций образования</w:t>
      </w:r>
    </w:p>
    <w:bookmarkEnd w:id="193"/>
    <w:bookmarkStart w:name="z203" w:id="194"/>
    <w:p>
      <w:pPr>
        <w:spacing w:after="0"/>
        <w:ind w:left="0"/>
        <w:jc w:val="both"/>
      </w:pPr>
      <w:r>
        <w:rPr>
          <w:rFonts w:ascii="Times New Roman"/>
          <w:b w:val="false"/>
          <w:i w:val="false"/>
          <w:color w:val="000000"/>
          <w:sz w:val="28"/>
        </w:rPr>
        <w:t xml:space="preserve">
      130. Прием педагогов на работу в организации образования осуществляется на базе информационной системы "Национальная база данных" в модуле "Прием на работу педагога". </w:t>
      </w:r>
    </w:p>
    <w:bookmarkEnd w:id="194"/>
    <w:bookmarkStart w:name="z204" w:id="195"/>
    <w:p>
      <w:pPr>
        <w:spacing w:after="0"/>
        <w:ind w:left="0"/>
        <w:jc w:val="both"/>
      </w:pPr>
      <w:r>
        <w:rPr>
          <w:rFonts w:ascii="Times New Roman"/>
          <w:b w:val="false"/>
          <w:i w:val="false"/>
          <w:color w:val="000000"/>
          <w:sz w:val="28"/>
        </w:rPr>
        <w:t>
      При отсутствии информационной системы государственного органа прием педагогов на работу осуществляется в бумажном формате.</w:t>
      </w:r>
    </w:p>
    <w:bookmarkEnd w:id="195"/>
    <w:bookmarkStart w:name="z205" w:id="196"/>
    <w:p>
      <w:pPr>
        <w:spacing w:after="0"/>
        <w:ind w:left="0"/>
        <w:jc w:val="both"/>
      </w:pPr>
      <w:r>
        <w:rPr>
          <w:rFonts w:ascii="Times New Roman"/>
          <w:b w:val="false"/>
          <w:i w:val="false"/>
          <w:color w:val="000000"/>
          <w:sz w:val="28"/>
        </w:rPr>
        <w:t>
      131.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bookmarkEnd w:id="196"/>
    <w:bookmarkStart w:name="z206" w:id="197"/>
    <w:p>
      <w:pPr>
        <w:spacing w:after="0"/>
        <w:ind w:left="0"/>
        <w:jc w:val="both"/>
      </w:pPr>
      <w:r>
        <w:rPr>
          <w:rFonts w:ascii="Times New Roman"/>
          <w:b w:val="false"/>
          <w:i w:val="false"/>
          <w:color w:val="000000"/>
          <w:sz w:val="28"/>
        </w:rPr>
        <w:t>
      132.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bookmarkEnd w:id="197"/>
    <w:bookmarkStart w:name="z207" w:id="198"/>
    <w:p>
      <w:pPr>
        <w:spacing w:after="0"/>
        <w:ind w:left="0"/>
        <w:jc w:val="both"/>
      </w:pPr>
      <w:r>
        <w:rPr>
          <w:rFonts w:ascii="Times New Roman"/>
          <w:b w:val="false"/>
          <w:i w:val="false"/>
          <w:color w:val="000000"/>
          <w:sz w:val="28"/>
        </w:rPr>
        <w:t>
      133. На имеющиеся вакантные и (или) временно вакантные должности педагогов, за исключением малокомплектных школ, лицей-интернатов "Білім-инновация", государственная организация образования проводит конкурс, при условии соответствия пункту 137 настоящих Правил.</w:t>
      </w:r>
    </w:p>
    <w:bookmarkEnd w:id="198"/>
    <w:bookmarkStart w:name="z208" w:id="199"/>
    <w:p>
      <w:pPr>
        <w:spacing w:after="0"/>
        <w:ind w:left="0"/>
        <w:jc w:val="both"/>
      </w:pPr>
      <w:r>
        <w:rPr>
          <w:rFonts w:ascii="Times New Roman"/>
          <w:b w:val="false"/>
          <w:i w:val="false"/>
          <w:color w:val="000000"/>
          <w:sz w:val="28"/>
        </w:rPr>
        <w:t>
      В случае, если на вакантную должность малокомплектной школы претендует два и более кандидата, то прием осуществляется на конкурсной основе.</w:t>
      </w:r>
    </w:p>
    <w:bookmarkEnd w:id="199"/>
    <w:bookmarkStart w:name="z209" w:id="200"/>
    <w:p>
      <w:pPr>
        <w:spacing w:after="0"/>
        <w:ind w:left="0"/>
        <w:jc w:val="both"/>
      </w:pPr>
      <w:r>
        <w:rPr>
          <w:rFonts w:ascii="Times New Roman"/>
          <w:b w:val="false"/>
          <w:i w:val="false"/>
          <w:color w:val="000000"/>
          <w:sz w:val="28"/>
        </w:rPr>
        <w:t>
      134. При открытии новой организации образования, а также дефиците ученических мест в условиях перехода определенного контингента учащихся в новую организацию образования, трудоустройство педагогов, преподававших в данных классах и осуществлявших классное руководство, проводится в порядке перевода без прохождения конкурсной процедуры.</w:t>
      </w:r>
    </w:p>
    <w:bookmarkEnd w:id="200"/>
    <w:bookmarkStart w:name="z210" w:id="201"/>
    <w:p>
      <w:pPr>
        <w:spacing w:after="0"/>
        <w:ind w:left="0"/>
        <w:jc w:val="both"/>
      </w:pPr>
      <w:r>
        <w:rPr>
          <w:rFonts w:ascii="Times New Roman"/>
          <w:b w:val="false"/>
          <w:i w:val="false"/>
          <w:color w:val="000000"/>
          <w:sz w:val="28"/>
        </w:rPr>
        <w:t xml:space="preserve">
      135. При соответствии Типовым квалификационным характеристикам допускается внутренний перевод педагога с одной должности на другую должность внутри одной организации образования путем издания соответствующего акта работодателя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Кодекса.</w:t>
      </w:r>
    </w:p>
    <w:bookmarkEnd w:id="201"/>
    <w:bookmarkStart w:name="z211" w:id="202"/>
    <w:p>
      <w:pPr>
        <w:spacing w:after="0"/>
        <w:ind w:left="0"/>
        <w:jc w:val="both"/>
      </w:pPr>
      <w:r>
        <w:rPr>
          <w:rFonts w:ascii="Times New Roman"/>
          <w:b w:val="false"/>
          <w:i w:val="false"/>
          <w:color w:val="000000"/>
          <w:sz w:val="28"/>
        </w:rPr>
        <w:t>
      136. Лица, окончившие организации высшего и послевузовского образования по государственному образовательному заказу и государственному заказу местных исполнительных органов c GPA не ниже 3,33 балла принимаются на работу без прохождения конкурсных процедур при наличии документа о прохождении сертификации.</w:t>
      </w:r>
    </w:p>
    <w:bookmarkEnd w:id="202"/>
    <w:bookmarkStart w:name="z212" w:id="203"/>
    <w:p>
      <w:pPr>
        <w:spacing w:after="0"/>
        <w:ind w:left="0"/>
        <w:jc w:val="both"/>
      </w:pPr>
      <w:r>
        <w:rPr>
          <w:rFonts w:ascii="Times New Roman"/>
          <w:b w:val="false"/>
          <w:i w:val="false"/>
          <w:color w:val="000000"/>
          <w:sz w:val="28"/>
        </w:rPr>
        <w:t>
      137. В конкурсе участвуют педагоги, соответствующие Типовым квалификационным характеристикам и предоставившие документы согласно перечню, указанному в пункте 153 настоящих Правил.</w:t>
      </w:r>
    </w:p>
    <w:bookmarkEnd w:id="203"/>
    <w:bookmarkStart w:name="z213" w:id="204"/>
    <w:p>
      <w:pPr>
        <w:spacing w:after="0"/>
        <w:ind w:left="0"/>
        <w:jc w:val="both"/>
      </w:pPr>
      <w:r>
        <w:rPr>
          <w:rFonts w:ascii="Times New Roman"/>
          <w:b w:val="false"/>
          <w:i w:val="false"/>
          <w:color w:val="000000"/>
          <w:sz w:val="28"/>
        </w:rPr>
        <w:t xml:space="preserve">
      138. Конкурс проводится на вакантную и (или) временно вакантную должность педагога при наличии часов в организации образования, исходя из расчета более 50% от нормативной учебной нагрузки, определенной для педагогов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w:t>
      </w:r>
    </w:p>
    <w:bookmarkEnd w:id="204"/>
    <w:bookmarkStart w:name="z214" w:id="205"/>
    <w:p>
      <w:pPr>
        <w:spacing w:after="0"/>
        <w:ind w:left="0"/>
        <w:jc w:val="both"/>
      </w:pPr>
      <w:r>
        <w:rPr>
          <w:rFonts w:ascii="Times New Roman"/>
          <w:b w:val="false"/>
          <w:i w:val="false"/>
          <w:color w:val="000000"/>
          <w:sz w:val="28"/>
        </w:rPr>
        <w:t>
      139. Количество часов на каждого педагога при вакантных должностях не превышает полутора ставок педагога.</w:t>
      </w:r>
    </w:p>
    <w:bookmarkEnd w:id="205"/>
    <w:bookmarkStart w:name="z215" w:id="206"/>
    <w:p>
      <w:pPr>
        <w:spacing w:after="0"/>
        <w:ind w:left="0"/>
        <w:jc w:val="both"/>
      </w:pPr>
      <w:r>
        <w:rPr>
          <w:rFonts w:ascii="Times New Roman"/>
          <w:b w:val="false"/>
          <w:i w:val="false"/>
          <w:color w:val="000000"/>
          <w:sz w:val="28"/>
        </w:rPr>
        <w:t>
      140. Порядок организации конкурса включает в себя следующие этапы:</w:t>
      </w:r>
    </w:p>
    <w:bookmarkEnd w:id="206"/>
    <w:bookmarkStart w:name="z216" w:id="207"/>
    <w:p>
      <w:pPr>
        <w:spacing w:after="0"/>
        <w:ind w:left="0"/>
        <w:jc w:val="both"/>
      </w:pPr>
      <w:r>
        <w:rPr>
          <w:rFonts w:ascii="Times New Roman"/>
          <w:b w:val="false"/>
          <w:i w:val="false"/>
          <w:color w:val="000000"/>
          <w:sz w:val="28"/>
        </w:rPr>
        <w:t>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 и (или) через информационную систему государственного органа;</w:t>
      </w:r>
    </w:p>
    <w:bookmarkEnd w:id="207"/>
    <w:bookmarkStart w:name="z217" w:id="208"/>
    <w:p>
      <w:pPr>
        <w:spacing w:after="0"/>
        <w:ind w:left="0"/>
        <w:jc w:val="both"/>
      </w:pPr>
      <w:r>
        <w:rPr>
          <w:rFonts w:ascii="Times New Roman"/>
          <w:b w:val="false"/>
          <w:i w:val="false"/>
          <w:color w:val="000000"/>
          <w:sz w:val="28"/>
        </w:rPr>
        <w:t>
      2) определение даты проведения конкурса и формирование конкурсной комиссии;</w:t>
      </w:r>
    </w:p>
    <w:bookmarkEnd w:id="208"/>
    <w:bookmarkStart w:name="z218" w:id="209"/>
    <w:p>
      <w:pPr>
        <w:spacing w:after="0"/>
        <w:ind w:left="0"/>
        <w:jc w:val="both"/>
      </w:pPr>
      <w:r>
        <w:rPr>
          <w:rFonts w:ascii="Times New Roman"/>
          <w:b w:val="false"/>
          <w:i w:val="false"/>
          <w:color w:val="000000"/>
          <w:sz w:val="28"/>
        </w:rPr>
        <w:t>
      3) прием документов от кандидатов, желающих принять участие в конкурсе;</w:t>
      </w:r>
    </w:p>
    <w:bookmarkEnd w:id="209"/>
    <w:bookmarkStart w:name="z219" w:id="210"/>
    <w:p>
      <w:pPr>
        <w:spacing w:after="0"/>
        <w:ind w:left="0"/>
        <w:jc w:val="both"/>
      </w:pPr>
      <w:r>
        <w:rPr>
          <w:rFonts w:ascii="Times New Roman"/>
          <w:b w:val="false"/>
          <w:i w:val="false"/>
          <w:color w:val="000000"/>
          <w:sz w:val="28"/>
        </w:rPr>
        <w:t>
      4) рассмотрение документов кандидатов на соответствие квалификационным требованиям, утвержденным Типовыми квалификационными характеристиками;</w:t>
      </w:r>
    </w:p>
    <w:bookmarkEnd w:id="210"/>
    <w:bookmarkStart w:name="z220" w:id="211"/>
    <w:p>
      <w:pPr>
        <w:spacing w:after="0"/>
        <w:ind w:left="0"/>
        <w:jc w:val="both"/>
      </w:pPr>
      <w:r>
        <w:rPr>
          <w:rFonts w:ascii="Times New Roman"/>
          <w:b w:val="false"/>
          <w:i w:val="false"/>
          <w:color w:val="000000"/>
          <w:sz w:val="28"/>
        </w:rPr>
        <w:t>
      5) заключительное заседание конкурсной комиссии</w:t>
      </w:r>
    </w:p>
    <w:bookmarkEnd w:id="211"/>
    <w:bookmarkStart w:name="z221" w:id="212"/>
    <w:p>
      <w:pPr>
        <w:spacing w:after="0"/>
        <w:ind w:left="0"/>
        <w:jc w:val="both"/>
      </w:pPr>
      <w:r>
        <w:rPr>
          <w:rFonts w:ascii="Times New Roman"/>
          <w:b w:val="false"/>
          <w:i w:val="false"/>
          <w:color w:val="000000"/>
          <w:sz w:val="28"/>
        </w:rPr>
        <w:t>
      141. Объявление о проведении конкурса включает следующие сведения:</w:t>
      </w:r>
    </w:p>
    <w:bookmarkEnd w:id="212"/>
    <w:bookmarkStart w:name="z222" w:id="213"/>
    <w:p>
      <w:pPr>
        <w:spacing w:after="0"/>
        <w:ind w:left="0"/>
        <w:jc w:val="both"/>
      </w:pPr>
      <w:r>
        <w:rPr>
          <w:rFonts w:ascii="Times New Roman"/>
          <w:b w:val="false"/>
          <w:i w:val="false"/>
          <w:color w:val="000000"/>
          <w:sz w:val="28"/>
        </w:rPr>
        <w:t>
      1) наименование организации образования, имеющей вакантную и (или) временно вакантную должность, с указанием местонахождения, почтового адреса, номеров телефонов, адреса электронной почты;</w:t>
      </w:r>
    </w:p>
    <w:bookmarkEnd w:id="213"/>
    <w:bookmarkStart w:name="z223" w:id="214"/>
    <w:p>
      <w:pPr>
        <w:spacing w:after="0"/>
        <w:ind w:left="0"/>
        <w:jc w:val="both"/>
      </w:pPr>
      <w:r>
        <w:rPr>
          <w:rFonts w:ascii="Times New Roman"/>
          <w:b w:val="false"/>
          <w:i w:val="false"/>
          <w:color w:val="000000"/>
          <w:sz w:val="28"/>
        </w:rPr>
        <w:t>
      2) наименование вакантной и (или) временно вакантной должности с обозначением основных функциональных обязанностей, размера и условий оплаты труда;</w:t>
      </w:r>
    </w:p>
    <w:bookmarkEnd w:id="214"/>
    <w:bookmarkStart w:name="z224" w:id="215"/>
    <w:p>
      <w:pPr>
        <w:spacing w:after="0"/>
        <w:ind w:left="0"/>
        <w:jc w:val="both"/>
      </w:pPr>
      <w:r>
        <w:rPr>
          <w:rFonts w:ascii="Times New Roman"/>
          <w:b w:val="false"/>
          <w:i w:val="false"/>
          <w:color w:val="000000"/>
          <w:sz w:val="28"/>
        </w:rPr>
        <w:t>
      3) квалификационные требования, предъявляемые к кандидату, утвержденные Типовыми квалификационными характеристиками;</w:t>
      </w:r>
    </w:p>
    <w:bookmarkEnd w:id="215"/>
    <w:bookmarkStart w:name="z225" w:id="216"/>
    <w:p>
      <w:pPr>
        <w:spacing w:after="0"/>
        <w:ind w:left="0"/>
        <w:jc w:val="both"/>
      </w:pPr>
      <w:r>
        <w:rPr>
          <w:rFonts w:ascii="Times New Roman"/>
          <w:b w:val="false"/>
          <w:i w:val="false"/>
          <w:color w:val="000000"/>
          <w:sz w:val="28"/>
        </w:rPr>
        <w:t>
      4) срок приема документов, который исчисляется со следующего рабочего дня после последней публикации объявления о проведении конкурса;</w:t>
      </w:r>
    </w:p>
    <w:bookmarkEnd w:id="216"/>
    <w:bookmarkStart w:name="z226" w:id="217"/>
    <w:p>
      <w:pPr>
        <w:spacing w:after="0"/>
        <w:ind w:left="0"/>
        <w:jc w:val="both"/>
      </w:pPr>
      <w:r>
        <w:rPr>
          <w:rFonts w:ascii="Times New Roman"/>
          <w:b w:val="false"/>
          <w:i w:val="false"/>
          <w:color w:val="000000"/>
          <w:sz w:val="28"/>
        </w:rPr>
        <w:t>
      5) перечень документов, указанных в пункте 153 настоящих Правил;</w:t>
      </w:r>
    </w:p>
    <w:bookmarkEnd w:id="217"/>
    <w:bookmarkStart w:name="z227" w:id="218"/>
    <w:p>
      <w:pPr>
        <w:spacing w:after="0"/>
        <w:ind w:left="0"/>
        <w:jc w:val="both"/>
      </w:pPr>
      <w:r>
        <w:rPr>
          <w:rFonts w:ascii="Times New Roman"/>
          <w:b w:val="false"/>
          <w:i w:val="false"/>
          <w:color w:val="000000"/>
          <w:sz w:val="28"/>
        </w:rPr>
        <w:t>
      6) срок временно вакантной должности педагога, при проведении конкурса на временно вакантную должность.</w:t>
      </w:r>
    </w:p>
    <w:bookmarkEnd w:id="218"/>
    <w:bookmarkStart w:name="z228" w:id="219"/>
    <w:p>
      <w:pPr>
        <w:spacing w:after="0"/>
        <w:ind w:left="0"/>
        <w:jc w:val="both"/>
      </w:pPr>
      <w:r>
        <w:rPr>
          <w:rFonts w:ascii="Times New Roman"/>
          <w:b w:val="false"/>
          <w:i w:val="false"/>
          <w:color w:val="000000"/>
          <w:sz w:val="28"/>
        </w:rPr>
        <w:t>
      142. Сроки проведения конкурса и состав конкурсной комиссии определяется приказом государственной организации образования.</w:t>
      </w:r>
    </w:p>
    <w:bookmarkEnd w:id="219"/>
    <w:bookmarkStart w:name="z229" w:id="220"/>
    <w:p>
      <w:pPr>
        <w:spacing w:after="0"/>
        <w:ind w:left="0"/>
        <w:jc w:val="both"/>
      </w:pPr>
      <w:r>
        <w:rPr>
          <w:rFonts w:ascii="Times New Roman"/>
          <w:b w:val="false"/>
          <w:i w:val="false"/>
          <w:color w:val="000000"/>
          <w:sz w:val="28"/>
        </w:rPr>
        <w:t>
      143.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(за исключением первого руководителя),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 наблюдатель</w:t>
      </w:r>
    </w:p>
    <w:bookmarkEnd w:id="220"/>
    <w:bookmarkStart w:name="z230" w:id="221"/>
    <w:p>
      <w:pPr>
        <w:spacing w:after="0"/>
        <w:ind w:left="0"/>
        <w:jc w:val="both"/>
      </w:pPr>
      <w:r>
        <w:rPr>
          <w:rFonts w:ascii="Times New Roman"/>
          <w:b w:val="false"/>
          <w:i w:val="false"/>
          <w:color w:val="000000"/>
          <w:sz w:val="28"/>
        </w:rPr>
        <w:t>
      144. Допускается включение в состав конкурсной комиссии представителей других организаций образования по согласованию.</w:t>
      </w:r>
    </w:p>
    <w:bookmarkEnd w:id="221"/>
    <w:bookmarkStart w:name="z231" w:id="222"/>
    <w:p>
      <w:pPr>
        <w:spacing w:after="0"/>
        <w:ind w:left="0"/>
        <w:jc w:val="both"/>
      </w:pPr>
      <w:r>
        <w:rPr>
          <w:rFonts w:ascii="Times New Roman"/>
          <w:b w:val="false"/>
          <w:i w:val="false"/>
          <w:color w:val="000000"/>
          <w:sz w:val="28"/>
        </w:rPr>
        <w:t>
      145. Секретарь конкурсной комиссии организует заседания конкурсной комиссии и не является ее членом.</w:t>
      </w:r>
    </w:p>
    <w:bookmarkEnd w:id="222"/>
    <w:bookmarkStart w:name="z232" w:id="223"/>
    <w:p>
      <w:pPr>
        <w:spacing w:after="0"/>
        <w:ind w:left="0"/>
        <w:jc w:val="both"/>
      </w:pPr>
      <w:r>
        <w:rPr>
          <w:rFonts w:ascii="Times New Roman"/>
          <w:b w:val="false"/>
          <w:i w:val="false"/>
          <w:color w:val="000000"/>
          <w:sz w:val="28"/>
        </w:rPr>
        <w:t>
      146. Замещение отсутствующих членов конкурсной комиссии не допускается.</w:t>
      </w:r>
    </w:p>
    <w:bookmarkEnd w:id="223"/>
    <w:bookmarkStart w:name="z233" w:id="224"/>
    <w:p>
      <w:pPr>
        <w:spacing w:after="0"/>
        <w:ind w:left="0"/>
        <w:jc w:val="both"/>
      </w:pPr>
      <w:r>
        <w:rPr>
          <w:rFonts w:ascii="Times New Roman"/>
          <w:b w:val="false"/>
          <w:i w:val="false"/>
          <w:color w:val="000000"/>
          <w:sz w:val="28"/>
        </w:rPr>
        <w:t>
      147. При возникновении конфликта интересов в деятельности конкурсной комиссии, состав конкурсной комиссии пересматривается.</w:t>
      </w:r>
    </w:p>
    <w:bookmarkEnd w:id="224"/>
    <w:bookmarkStart w:name="z234" w:id="225"/>
    <w:p>
      <w:pPr>
        <w:spacing w:after="0"/>
        <w:ind w:left="0"/>
        <w:jc w:val="both"/>
      </w:pPr>
      <w:r>
        <w:rPr>
          <w:rFonts w:ascii="Times New Roman"/>
          <w:b w:val="false"/>
          <w:i w:val="false"/>
          <w:color w:val="000000"/>
          <w:sz w:val="28"/>
        </w:rPr>
        <w:t>
      148. Изменение состава конкурсной комиссии осуществляется по решению руководителя организации образования путем внесения изменений в соответствующий акт работодателя.</w:t>
      </w:r>
    </w:p>
    <w:bookmarkEnd w:id="225"/>
    <w:bookmarkStart w:name="z235" w:id="226"/>
    <w:p>
      <w:pPr>
        <w:spacing w:after="0"/>
        <w:ind w:left="0"/>
        <w:jc w:val="both"/>
      </w:pPr>
      <w:r>
        <w:rPr>
          <w:rFonts w:ascii="Times New Roman"/>
          <w:b w:val="false"/>
          <w:i w:val="false"/>
          <w:color w:val="000000"/>
          <w:sz w:val="28"/>
        </w:rPr>
        <w:t>
      149. Заседание конкурсной комиссии оформляется протоколом, подписанным председателем, членами комиссии, присутствовавшими на заседании, и секретарем.</w:t>
      </w:r>
    </w:p>
    <w:bookmarkEnd w:id="226"/>
    <w:bookmarkStart w:name="z236" w:id="227"/>
    <w:p>
      <w:pPr>
        <w:spacing w:after="0"/>
        <w:ind w:left="0"/>
        <w:jc w:val="both"/>
      </w:pPr>
      <w:r>
        <w:rPr>
          <w:rFonts w:ascii="Times New Roman"/>
          <w:b w:val="false"/>
          <w:i w:val="false"/>
          <w:color w:val="000000"/>
          <w:sz w:val="28"/>
        </w:rPr>
        <w:t>
      150.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227"/>
    <w:bookmarkStart w:name="z237" w:id="228"/>
    <w:p>
      <w:pPr>
        <w:spacing w:after="0"/>
        <w:ind w:left="0"/>
        <w:jc w:val="both"/>
      </w:pPr>
      <w:r>
        <w:rPr>
          <w:rFonts w:ascii="Times New Roman"/>
          <w:b w:val="false"/>
          <w:i w:val="false"/>
          <w:color w:val="000000"/>
          <w:sz w:val="28"/>
        </w:rPr>
        <w:t>
      151. При проведении собеседования заседание конкурсной комиссии сопровождается аудиовидеозаписью. Аудиовидеозаписи хранятся в организациях образования, объявивших конкурс, в течение 1 (одного) года со дня проведения заседания.</w:t>
      </w:r>
    </w:p>
    <w:bookmarkEnd w:id="228"/>
    <w:bookmarkStart w:name="z238" w:id="229"/>
    <w:p>
      <w:pPr>
        <w:spacing w:after="0"/>
        <w:ind w:left="0"/>
        <w:jc w:val="both"/>
      </w:pPr>
      <w:r>
        <w:rPr>
          <w:rFonts w:ascii="Times New Roman"/>
          <w:b w:val="false"/>
          <w:i w:val="false"/>
          <w:color w:val="000000"/>
          <w:sz w:val="28"/>
        </w:rPr>
        <w:t>
      152. Прием документов на участие в конкурсе проводится в течение 7 (семи) рабочих дней со дня последней даты опубликования объявления о проведении конкурса.</w:t>
      </w:r>
    </w:p>
    <w:bookmarkEnd w:id="229"/>
    <w:bookmarkStart w:name="z239" w:id="230"/>
    <w:p>
      <w:pPr>
        <w:spacing w:after="0"/>
        <w:ind w:left="0"/>
        <w:jc w:val="both"/>
      </w:pPr>
      <w:r>
        <w:rPr>
          <w:rFonts w:ascii="Times New Roman"/>
          <w:b w:val="false"/>
          <w:i w:val="false"/>
          <w:color w:val="000000"/>
          <w:sz w:val="28"/>
        </w:rPr>
        <w:t>
      153.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230"/>
    <w:bookmarkStart w:name="z240" w:id="231"/>
    <w:p>
      <w:pPr>
        <w:spacing w:after="0"/>
        <w:ind w:left="0"/>
        <w:jc w:val="both"/>
      </w:pPr>
      <w:r>
        <w:rPr>
          <w:rFonts w:ascii="Times New Roman"/>
          <w:b w:val="false"/>
          <w:i w:val="false"/>
          <w:color w:val="000000"/>
          <w:sz w:val="28"/>
        </w:rPr>
        <w:t>
      1) заявление об участии в конкурсе с указанием перечня прилагаемых документов по форме согласно приложению 3 к настоящим Правилам;</w:t>
      </w:r>
    </w:p>
    <w:bookmarkEnd w:id="231"/>
    <w:bookmarkStart w:name="z241" w:id="232"/>
    <w:p>
      <w:pPr>
        <w:spacing w:after="0"/>
        <w:ind w:left="0"/>
        <w:jc w:val="both"/>
      </w:pPr>
      <w:r>
        <w:rPr>
          <w:rFonts w:ascii="Times New Roman"/>
          <w:b w:val="false"/>
          <w:i w:val="false"/>
          <w:color w:val="000000"/>
          <w:sz w:val="28"/>
        </w:rPr>
        <w:t>
      2) документ, удостоверяющий личность либо электронный документ из сервиса цифровых документов (для идентификации);</w:t>
      </w:r>
    </w:p>
    <w:bookmarkEnd w:id="232"/>
    <w:bookmarkStart w:name="z242" w:id="233"/>
    <w:p>
      <w:pPr>
        <w:spacing w:after="0"/>
        <w:ind w:left="0"/>
        <w:jc w:val="both"/>
      </w:pPr>
      <w:r>
        <w:rPr>
          <w:rFonts w:ascii="Times New Roman"/>
          <w:b w:val="false"/>
          <w:i w:val="false"/>
          <w:color w:val="000000"/>
          <w:sz w:val="28"/>
        </w:rPr>
        <w:t>
      3) заполненный личный листок по учету кадров (с указанием адреса фактического места жительства и контактных телефонов – при наличии);</w:t>
      </w:r>
    </w:p>
    <w:bookmarkEnd w:id="233"/>
    <w:bookmarkStart w:name="z243" w:id="234"/>
    <w:p>
      <w:pPr>
        <w:spacing w:after="0"/>
        <w:ind w:left="0"/>
        <w:jc w:val="both"/>
      </w:pPr>
      <w:r>
        <w:rPr>
          <w:rFonts w:ascii="Times New Roman"/>
          <w:b w:val="false"/>
          <w:i w:val="false"/>
          <w:color w:val="000000"/>
          <w:sz w:val="28"/>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bookmarkEnd w:id="234"/>
    <w:bookmarkStart w:name="z244" w:id="235"/>
    <w:p>
      <w:pPr>
        <w:spacing w:after="0"/>
        <w:ind w:left="0"/>
        <w:jc w:val="both"/>
      </w:pPr>
      <w:r>
        <w:rPr>
          <w:rFonts w:ascii="Times New Roman"/>
          <w:b w:val="false"/>
          <w:i w:val="false"/>
          <w:color w:val="000000"/>
          <w:sz w:val="28"/>
        </w:rPr>
        <w:t>
      5) копия документа, подтверждающую трудовую деятельность (при наличии);</w:t>
      </w:r>
    </w:p>
    <w:bookmarkEnd w:id="235"/>
    <w:bookmarkStart w:name="z245" w:id="236"/>
    <w:p>
      <w:pPr>
        <w:spacing w:after="0"/>
        <w:ind w:left="0"/>
        <w:jc w:val="both"/>
      </w:pPr>
      <w:r>
        <w:rPr>
          <w:rFonts w:ascii="Times New Roman"/>
          <w:b w:val="false"/>
          <w:i w:val="false"/>
          <w:color w:val="000000"/>
          <w:sz w:val="28"/>
        </w:rPr>
        <w:t xml:space="preserve">
      6) справка о состоянии здоровья по форме 075/у,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236"/>
    <w:bookmarkStart w:name="z246" w:id="237"/>
    <w:p>
      <w:pPr>
        <w:spacing w:after="0"/>
        <w:ind w:left="0"/>
        <w:jc w:val="both"/>
      </w:pPr>
      <w:r>
        <w:rPr>
          <w:rFonts w:ascii="Times New Roman"/>
          <w:b w:val="false"/>
          <w:i w:val="false"/>
          <w:color w:val="000000"/>
          <w:sz w:val="28"/>
        </w:rPr>
        <w:t>
      7) справка об отсутствии динамического наблюдения больных с психическими поведенческими расстройствами;</w:t>
      </w:r>
    </w:p>
    <w:bookmarkEnd w:id="237"/>
    <w:bookmarkStart w:name="z247" w:id="238"/>
    <w:p>
      <w:pPr>
        <w:spacing w:after="0"/>
        <w:ind w:left="0"/>
        <w:jc w:val="both"/>
      </w:pPr>
      <w:r>
        <w:rPr>
          <w:rFonts w:ascii="Times New Roman"/>
          <w:b w:val="false"/>
          <w:i w:val="false"/>
          <w:color w:val="000000"/>
          <w:sz w:val="28"/>
        </w:rPr>
        <w:t>
      8) справка об отсутствии динамического наблюдения наркологических больных;</w:t>
      </w:r>
    </w:p>
    <w:bookmarkEnd w:id="238"/>
    <w:bookmarkStart w:name="z248" w:id="239"/>
    <w:p>
      <w:pPr>
        <w:spacing w:after="0"/>
        <w:ind w:left="0"/>
        <w:jc w:val="both"/>
      </w:pPr>
      <w:r>
        <w:rPr>
          <w:rFonts w:ascii="Times New Roman"/>
          <w:b w:val="false"/>
          <w:i w:val="false"/>
          <w:color w:val="000000"/>
          <w:sz w:val="28"/>
        </w:rPr>
        <w:t>
      9) сертификат о результатах прохождения сертификации или удостоверение о наличии действующей квалификационной категории (при наличии);</w:t>
      </w:r>
    </w:p>
    <w:bookmarkEnd w:id="239"/>
    <w:bookmarkStart w:name="z249" w:id="240"/>
    <w:p>
      <w:pPr>
        <w:spacing w:after="0"/>
        <w:ind w:left="0"/>
        <w:jc w:val="both"/>
      </w:pPr>
      <w:r>
        <w:rPr>
          <w:rFonts w:ascii="Times New Roman"/>
          <w:b w:val="false"/>
          <w:i w:val="false"/>
          <w:color w:val="000000"/>
          <w:sz w:val="28"/>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Teachingto Adults. Cambridge) PASS A; DELTA (Diploma in English Language Teaching to Adults) Pass and above, илиайелтс (IELTS) – 6,5 баллов; или тойфл (TOEFL) (іnternet Based Test (іBT)) – 60 – 65 баллов;</w:t>
      </w:r>
    </w:p>
    <w:bookmarkEnd w:id="240"/>
    <w:bookmarkStart w:name="z250" w:id="241"/>
    <w:p>
      <w:pPr>
        <w:spacing w:after="0"/>
        <w:ind w:left="0"/>
        <w:jc w:val="both"/>
      </w:pPr>
      <w:r>
        <w:rPr>
          <w:rFonts w:ascii="Times New Roman"/>
          <w:b w:val="false"/>
          <w:i w:val="false"/>
          <w:color w:val="000000"/>
          <w:sz w:val="28"/>
        </w:rPr>
        <w:t>
      11) педагоги, приступившие к педагогической деятельности в организации технического, профессионального и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bookmarkEnd w:id="241"/>
    <w:bookmarkStart w:name="z251" w:id="242"/>
    <w:p>
      <w:pPr>
        <w:spacing w:after="0"/>
        <w:ind w:left="0"/>
        <w:jc w:val="both"/>
      </w:pPr>
      <w:r>
        <w:rPr>
          <w:rFonts w:ascii="Times New Roman"/>
          <w:b w:val="false"/>
          <w:i w:val="false"/>
          <w:color w:val="000000"/>
          <w:sz w:val="28"/>
        </w:rPr>
        <w:t>
      12) заполненный Оценочный лист кандидата на вакантную или временно вакантную должность педагога по форме согласно приложениям 17, 18 к настоящим Правилам.</w:t>
      </w:r>
    </w:p>
    <w:bookmarkEnd w:id="242"/>
    <w:bookmarkStart w:name="z252" w:id="243"/>
    <w:p>
      <w:pPr>
        <w:spacing w:after="0"/>
        <w:ind w:left="0"/>
        <w:jc w:val="both"/>
      </w:pPr>
      <w:r>
        <w:rPr>
          <w:rFonts w:ascii="Times New Roman"/>
          <w:b w:val="false"/>
          <w:i w:val="false"/>
          <w:color w:val="000000"/>
          <w:sz w:val="28"/>
        </w:rPr>
        <w:t>
      13) рекомендательное письмо с места работы (по должности педагога), учебы.</w:t>
      </w:r>
    </w:p>
    <w:bookmarkEnd w:id="243"/>
    <w:bookmarkStart w:name="z253" w:id="244"/>
    <w:p>
      <w:pPr>
        <w:spacing w:after="0"/>
        <w:ind w:left="0"/>
        <w:jc w:val="both"/>
      </w:pPr>
      <w:r>
        <w:rPr>
          <w:rFonts w:ascii="Times New Roman"/>
          <w:b w:val="false"/>
          <w:i w:val="false"/>
          <w:color w:val="000000"/>
          <w:sz w:val="28"/>
        </w:rPr>
        <w:t>
      154.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bookmarkEnd w:id="244"/>
    <w:bookmarkStart w:name="z254" w:id="245"/>
    <w:p>
      <w:pPr>
        <w:spacing w:after="0"/>
        <w:ind w:left="0"/>
        <w:jc w:val="both"/>
      </w:pPr>
      <w:r>
        <w:rPr>
          <w:rFonts w:ascii="Times New Roman"/>
          <w:b w:val="false"/>
          <w:i w:val="false"/>
          <w:color w:val="000000"/>
          <w:sz w:val="28"/>
        </w:rPr>
        <w:t>
      155. Отсутствие одного из документов, указанных в пункте 153 настоящих Правил, является основанием для возврата документов кандидату.</w:t>
      </w:r>
    </w:p>
    <w:bookmarkEnd w:id="245"/>
    <w:bookmarkStart w:name="z255" w:id="246"/>
    <w:p>
      <w:pPr>
        <w:spacing w:after="0"/>
        <w:ind w:left="0"/>
        <w:jc w:val="both"/>
      </w:pPr>
      <w:r>
        <w:rPr>
          <w:rFonts w:ascii="Times New Roman"/>
          <w:b w:val="false"/>
          <w:i w:val="false"/>
          <w:color w:val="000000"/>
          <w:sz w:val="28"/>
        </w:rPr>
        <w:t>
      156. 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46"/>
    <w:bookmarkStart w:name="z256" w:id="247"/>
    <w:p>
      <w:pPr>
        <w:spacing w:after="0"/>
        <w:ind w:left="0"/>
        <w:jc w:val="both"/>
      </w:pPr>
      <w:r>
        <w:rPr>
          <w:rFonts w:ascii="Times New Roman"/>
          <w:b w:val="false"/>
          <w:i w:val="false"/>
          <w:color w:val="000000"/>
          <w:sz w:val="28"/>
        </w:rPr>
        <w:t>
      157. При выявлении сведений о совершении коррупционного преступления и/или уголовного правонарушения, запрещающие трудоустройство в соответствии с законодательством Республики Казахстан, педагог отстраняется от конкурса на любом этапе.</w:t>
      </w:r>
    </w:p>
    <w:bookmarkEnd w:id="247"/>
    <w:bookmarkStart w:name="z257" w:id="248"/>
    <w:p>
      <w:pPr>
        <w:spacing w:after="0"/>
        <w:ind w:left="0"/>
        <w:jc w:val="both"/>
      </w:pPr>
      <w:r>
        <w:rPr>
          <w:rFonts w:ascii="Times New Roman"/>
          <w:b w:val="false"/>
          <w:i w:val="false"/>
          <w:color w:val="000000"/>
          <w:sz w:val="28"/>
        </w:rPr>
        <w:t>
      158. Комиссия в течение 5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характеристиками.</w:t>
      </w:r>
    </w:p>
    <w:bookmarkEnd w:id="248"/>
    <w:bookmarkStart w:name="z258" w:id="249"/>
    <w:p>
      <w:pPr>
        <w:spacing w:after="0"/>
        <w:ind w:left="0"/>
        <w:jc w:val="both"/>
      </w:pPr>
      <w:r>
        <w:rPr>
          <w:rFonts w:ascii="Times New Roman"/>
          <w:b w:val="false"/>
          <w:i w:val="false"/>
          <w:color w:val="000000"/>
          <w:sz w:val="28"/>
        </w:rPr>
        <w:t>
      159.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Оценочных листах согласно приложениям 17, 18 к настоящим Правилам.</w:t>
      </w:r>
    </w:p>
    <w:bookmarkEnd w:id="249"/>
    <w:bookmarkStart w:name="z259" w:id="250"/>
    <w:p>
      <w:pPr>
        <w:spacing w:after="0"/>
        <w:ind w:left="0"/>
        <w:jc w:val="both"/>
      </w:pPr>
      <w:r>
        <w:rPr>
          <w:rFonts w:ascii="Times New Roman"/>
          <w:b w:val="false"/>
          <w:i w:val="false"/>
          <w:color w:val="000000"/>
          <w:sz w:val="28"/>
        </w:rPr>
        <w:t>
      160. Решение по итогам конкурса принимается конкурсной комиссией на основании баллов, набранных кандидатом.</w:t>
      </w:r>
    </w:p>
    <w:bookmarkEnd w:id="250"/>
    <w:bookmarkStart w:name="z260" w:id="251"/>
    <w:p>
      <w:pPr>
        <w:spacing w:after="0"/>
        <w:ind w:left="0"/>
        <w:jc w:val="both"/>
      </w:pPr>
      <w:r>
        <w:rPr>
          <w:rFonts w:ascii="Times New Roman"/>
          <w:b w:val="false"/>
          <w:i w:val="false"/>
          <w:color w:val="000000"/>
          <w:sz w:val="28"/>
        </w:rPr>
        <w:t>
      161. Кандидат, набравший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bookmarkEnd w:id="251"/>
    <w:bookmarkStart w:name="z261" w:id="252"/>
    <w:p>
      <w:pPr>
        <w:spacing w:after="0"/>
        <w:ind w:left="0"/>
        <w:jc w:val="both"/>
      </w:pPr>
      <w:r>
        <w:rPr>
          <w:rFonts w:ascii="Times New Roman"/>
          <w:b w:val="false"/>
          <w:i w:val="false"/>
          <w:color w:val="000000"/>
          <w:sz w:val="28"/>
        </w:rPr>
        <w:t>
      162.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bookmarkEnd w:id="252"/>
    <w:bookmarkStart w:name="z262" w:id="253"/>
    <w:p>
      <w:pPr>
        <w:spacing w:after="0"/>
        <w:ind w:left="0"/>
        <w:jc w:val="both"/>
      </w:pPr>
      <w:r>
        <w:rPr>
          <w:rFonts w:ascii="Times New Roman"/>
          <w:b w:val="false"/>
          <w:i w:val="false"/>
          <w:color w:val="000000"/>
          <w:sz w:val="28"/>
        </w:rPr>
        <w:t>
      163. После принятия решения Конкурсной комиссии победителю конкурса предоставляется 24 (двадцать четыре) часа для принятия решения.</w:t>
      </w:r>
    </w:p>
    <w:bookmarkEnd w:id="253"/>
    <w:bookmarkStart w:name="z263" w:id="254"/>
    <w:p>
      <w:pPr>
        <w:spacing w:after="0"/>
        <w:ind w:left="0"/>
        <w:jc w:val="both"/>
      </w:pPr>
      <w:r>
        <w:rPr>
          <w:rFonts w:ascii="Times New Roman"/>
          <w:b w:val="false"/>
          <w:i w:val="false"/>
          <w:color w:val="000000"/>
          <w:sz w:val="28"/>
        </w:rPr>
        <w:t>
      164. Уведомление о результатах конкурса направляется секретарем конкурсной комиссии кандидату на электронную почту и сообщается по телефону, указанному в заявлении.</w:t>
      </w:r>
    </w:p>
    <w:bookmarkEnd w:id="254"/>
    <w:bookmarkStart w:name="z264" w:id="255"/>
    <w:p>
      <w:pPr>
        <w:spacing w:after="0"/>
        <w:ind w:left="0"/>
        <w:jc w:val="both"/>
      </w:pPr>
      <w:r>
        <w:rPr>
          <w:rFonts w:ascii="Times New Roman"/>
          <w:b w:val="false"/>
          <w:i w:val="false"/>
          <w:color w:val="000000"/>
          <w:sz w:val="28"/>
        </w:rPr>
        <w:t>
      165. В случае если победитель конкурса не примет решение, назначение предоставляется следующему участнику конкурса с наивысшим баллом оценивания.</w:t>
      </w:r>
    </w:p>
    <w:bookmarkEnd w:id="255"/>
    <w:bookmarkStart w:name="z265" w:id="256"/>
    <w:p>
      <w:pPr>
        <w:spacing w:after="0"/>
        <w:ind w:left="0"/>
        <w:jc w:val="both"/>
      </w:pPr>
      <w:r>
        <w:rPr>
          <w:rFonts w:ascii="Times New Roman"/>
          <w:b w:val="false"/>
          <w:i w:val="false"/>
          <w:color w:val="000000"/>
          <w:sz w:val="28"/>
        </w:rPr>
        <w:t>
      166. При несогласии с решением конкурсной комиссии один из членов комиссии излагает свое мнение, которое прилагается к протоколу заседания комиссии.</w:t>
      </w:r>
    </w:p>
    <w:bookmarkEnd w:id="256"/>
    <w:bookmarkStart w:name="z266" w:id="257"/>
    <w:p>
      <w:pPr>
        <w:spacing w:after="0"/>
        <w:ind w:left="0"/>
        <w:jc w:val="both"/>
      </w:pPr>
      <w:r>
        <w:rPr>
          <w:rFonts w:ascii="Times New Roman"/>
          <w:b w:val="false"/>
          <w:i w:val="false"/>
          <w:color w:val="000000"/>
          <w:sz w:val="28"/>
        </w:rPr>
        <w:t>
      167. Решение конкурсной комиссии оформляется протоколом, который подписывается председателем, членами комиссии и секретарем.</w:t>
      </w:r>
    </w:p>
    <w:bookmarkEnd w:id="257"/>
    <w:bookmarkStart w:name="z267" w:id="258"/>
    <w:p>
      <w:pPr>
        <w:spacing w:after="0"/>
        <w:ind w:left="0"/>
        <w:jc w:val="both"/>
      </w:pPr>
      <w:r>
        <w:rPr>
          <w:rFonts w:ascii="Times New Roman"/>
          <w:b w:val="false"/>
          <w:i w:val="false"/>
          <w:color w:val="000000"/>
          <w:sz w:val="28"/>
        </w:rPr>
        <w:t>
      168. Если в результате конкурса комиссией не были выявлены кандидаты на занятие вакантной должности, конкурс признается несостоявшимся.</w:t>
      </w:r>
    </w:p>
    <w:bookmarkEnd w:id="258"/>
    <w:bookmarkStart w:name="z268" w:id="259"/>
    <w:p>
      <w:pPr>
        <w:spacing w:after="0"/>
        <w:ind w:left="0"/>
        <w:jc w:val="both"/>
      </w:pPr>
      <w:r>
        <w:rPr>
          <w:rFonts w:ascii="Times New Roman"/>
          <w:b w:val="false"/>
          <w:i w:val="false"/>
          <w:color w:val="000000"/>
          <w:sz w:val="28"/>
        </w:rPr>
        <w:t>
      169. Результаты конкурса объявляются на интернет-ресурсе государственной организации образования или официальных аккаунтах социальных сетей организации на следующий рабочий день после проведения заключительного заседания конкурсной комиссии.</w:t>
      </w:r>
    </w:p>
    <w:bookmarkEnd w:id="259"/>
    <w:bookmarkStart w:name="z269" w:id="260"/>
    <w:p>
      <w:pPr>
        <w:spacing w:after="0"/>
        <w:ind w:left="0"/>
        <w:jc w:val="both"/>
      </w:pPr>
      <w:r>
        <w:rPr>
          <w:rFonts w:ascii="Times New Roman"/>
          <w:b w:val="false"/>
          <w:i w:val="false"/>
          <w:color w:val="000000"/>
          <w:sz w:val="28"/>
        </w:rPr>
        <w:t xml:space="preserve">
      170. Кандидатов знакомят с конкурсными документами и решением конкурсной комиссии. </w:t>
      </w:r>
    </w:p>
    <w:bookmarkEnd w:id="260"/>
    <w:bookmarkStart w:name="z270" w:id="261"/>
    <w:p>
      <w:pPr>
        <w:spacing w:after="0"/>
        <w:ind w:left="0"/>
        <w:jc w:val="both"/>
      </w:pPr>
      <w:r>
        <w:rPr>
          <w:rFonts w:ascii="Times New Roman"/>
          <w:b w:val="false"/>
          <w:i w:val="false"/>
          <w:color w:val="000000"/>
          <w:sz w:val="28"/>
        </w:rPr>
        <w:t>
      171. При несогласии результаты конкурса обжалуются участником в апелляционной комиссии, созданной в вышестоящей государственной организации (отделы образования) по форме согласно приложению 15 к настоящим Правилам.</w:t>
      </w:r>
    </w:p>
    <w:bookmarkEnd w:id="261"/>
    <w:bookmarkStart w:name="z271" w:id="262"/>
    <w:p>
      <w:pPr>
        <w:spacing w:after="0"/>
        <w:ind w:left="0"/>
        <w:jc w:val="both"/>
      </w:pPr>
      <w:r>
        <w:rPr>
          <w:rFonts w:ascii="Times New Roman"/>
          <w:b w:val="false"/>
          <w:i w:val="false"/>
          <w:color w:val="000000"/>
          <w:sz w:val="28"/>
        </w:rPr>
        <w:t>
      172. Председатель и состав апелляционной комиссии определяются и утверждаются отделами образования. Состав апелляционной комиссии состоит из пяти человек.</w:t>
      </w:r>
    </w:p>
    <w:bookmarkEnd w:id="262"/>
    <w:bookmarkStart w:name="z272" w:id="263"/>
    <w:p>
      <w:pPr>
        <w:spacing w:after="0"/>
        <w:ind w:left="0"/>
        <w:jc w:val="both"/>
      </w:pPr>
      <w:r>
        <w:rPr>
          <w:rFonts w:ascii="Times New Roman"/>
          <w:b w:val="false"/>
          <w:i w:val="false"/>
          <w:color w:val="000000"/>
          <w:sz w:val="28"/>
        </w:rPr>
        <w:t xml:space="preserve">
      173. Председатель апелляционной комиссии осуществляет руководство, секретарь организует заседание апелляционной комиссии, оформляет протоколы, не является членом и не имеет права голоса </w:t>
      </w:r>
    </w:p>
    <w:bookmarkEnd w:id="263"/>
    <w:bookmarkStart w:name="z273" w:id="264"/>
    <w:p>
      <w:pPr>
        <w:spacing w:after="0"/>
        <w:ind w:left="0"/>
        <w:jc w:val="both"/>
      </w:pPr>
      <w:r>
        <w:rPr>
          <w:rFonts w:ascii="Times New Roman"/>
          <w:b w:val="false"/>
          <w:i w:val="false"/>
          <w:color w:val="000000"/>
          <w:sz w:val="28"/>
        </w:rPr>
        <w:t>
      174. Решение апелляционной комиссии принимается большинством голосов от общего числа членов апелляционной комиссии. При равенстве голосов голос председателя апелляционной комиссии является решающим. Решение апелляционной комиссии оформляется протоколом по форме согласно приложению 16 к настоящим Правилам, который подписывается председателем и всеми членами апелляционной комиссии.</w:t>
      </w:r>
    </w:p>
    <w:bookmarkEnd w:id="264"/>
    <w:bookmarkStart w:name="z274" w:id="265"/>
    <w:p>
      <w:pPr>
        <w:spacing w:after="0"/>
        <w:ind w:left="0"/>
        <w:jc w:val="both"/>
      </w:pPr>
      <w:r>
        <w:rPr>
          <w:rFonts w:ascii="Times New Roman"/>
          <w:b w:val="false"/>
          <w:i w:val="false"/>
          <w:color w:val="000000"/>
          <w:sz w:val="28"/>
        </w:rPr>
        <w:t xml:space="preserve">
      175. Решение апелляционной комиссии обжалуется в порядке, определяемом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w:t>
      </w:r>
    </w:p>
    <w:bookmarkEnd w:id="265"/>
    <w:bookmarkStart w:name="z275" w:id="266"/>
    <w:p>
      <w:pPr>
        <w:spacing w:after="0"/>
        <w:ind w:left="0"/>
        <w:jc w:val="both"/>
      </w:pPr>
      <w:r>
        <w:rPr>
          <w:rFonts w:ascii="Times New Roman"/>
          <w:b w:val="false"/>
          <w:i w:val="false"/>
          <w:color w:val="000000"/>
          <w:sz w:val="28"/>
        </w:rPr>
        <w:t>
      176. С кандидатом, соответствующим квалификационным требованиям, утвержденным Типовым квалификационным характеристикам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bookmarkEnd w:id="266"/>
    <w:bookmarkStart w:name="z276" w:id="267"/>
    <w:p>
      <w:pPr>
        <w:spacing w:after="0"/>
        <w:ind w:left="0"/>
        <w:jc w:val="both"/>
      </w:pPr>
      <w:r>
        <w:rPr>
          <w:rFonts w:ascii="Times New Roman"/>
          <w:b w:val="false"/>
          <w:i w:val="false"/>
          <w:color w:val="000000"/>
          <w:sz w:val="28"/>
        </w:rPr>
        <w:t>
      177. Документы кандидатов, не прошедших конкурс, хранятся в течение 1 (одного) года в государственном органе, объявившего конкурс.</w:t>
      </w:r>
    </w:p>
    <w:bookmarkEnd w:id="267"/>
    <w:bookmarkStart w:name="z277" w:id="268"/>
    <w:p>
      <w:pPr>
        <w:spacing w:after="0"/>
        <w:ind w:left="0"/>
        <w:jc w:val="both"/>
      </w:pPr>
      <w:r>
        <w:rPr>
          <w:rFonts w:ascii="Times New Roman"/>
          <w:b w:val="false"/>
          <w:i w:val="false"/>
          <w:color w:val="000000"/>
          <w:sz w:val="28"/>
        </w:rPr>
        <w:t xml:space="preserve">
      178. Организация образования принимает на работу педагогов-совместителей исходя из расчета не более 50 % от нормативной учебной нагрузки, определенной для педагогов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 и педагогов-совместителей, работающих в режиме не более 50% от нормальной продолжительности рабочего времени, в рамках трудового законодательства без конкурса, по согласованию с основным работодателем, в порядке, определенном трудовым законодательством.</w:t>
      </w:r>
    </w:p>
    <w:bookmarkEnd w:id="268"/>
    <w:bookmarkStart w:name="z278" w:id="269"/>
    <w:p>
      <w:pPr>
        <w:spacing w:after="0"/>
        <w:ind w:left="0"/>
        <w:jc w:val="both"/>
      </w:pPr>
      <w:r>
        <w:rPr>
          <w:rFonts w:ascii="Times New Roman"/>
          <w:b w:val="false"/>
          <w:i w:val="false"/>
          <w:color w:val="000000"/>
          <w:sz w:val="28"/>
        </w:rPr>
        <w:t>
      179. Вакантные часы педагога-предметника, за исключением малокомплектной школы, не распределяется между педагогами.</w:t>
      </w:r>
    </w:p>
    <w:bookmarkEnd w:id="269"/>
    <w:bookmarkStart w:name="z279" w:id="270"/>
    <w:p>
      <w:pPr>
        <w:spacing w:after="0"/>
        <w:ind w:left="0"/>
        <w:jc w:val="both"/>
      </w:pPr>
      <w:r>
        <w:rPr>
          <w:rFonts w:ascii="Times New Roman"/>
          <w:b w:val="false"/>
          <w:i w:val="false"/>
          <w:color w:val="000000"/>
          <w:sz w:val="28"/>
        </w:rPr>
        <w:t>
      180. При не выявлении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или педагог-совместитель.</w:t>
      </w:r>
    </w:p>
    <w:bookmarkEnd w:id="270"/>
    <w:bookmarkStart w:name="z280" w:id="271"/>
    <w:p>
      <w:pPr>
        <w:spacing w:after="0"/>
        <w:ind w:left="0"/>
        <w:jc w:val="both"/>
      </w:pPr>
      <w:r>
        <w:rPr>
          <w:rFonts w:ascii="Times New Roman"/>
          <w:b w:val="false"/>
          <w:i w:val="false"/>
          <w:color w:val="000000"/>
          <w:sz w:val="28"/>
        </w:rPr>
        <w:t>
      181. Допускается распределение часов между не менее 2-3 (двумя-тремя) педагогами, имеющими учебную нагрузку полторы ставки (за исключением руководителя, заместителя руководителя государственной организации образования) в случае, если количество вакантных часов не превышает 8-ми часов.</w:t>
      </w:r>
    </w:p>
    <w:bookmarkEnd w:id="271"/>
    <w:bookmarkStart w:name="z281" w:id="272"/>
    <w:p>
      <w:pPr>
        <w:spacing w:after="0"/>
        <w:ind w:left="0"/>
        <w:jc w:val="both"/>
      </w:pPr>
      <w:r>
        <w:rPr>
          <w:rFonts w:ascii="Times New Roman"/>
          <w:b w:val="false"/>
          <w:i w:val="false"/>
          <w:color w:val="000000"/>
          <w:sz w:val="28"/>
        </w:rPr>
        <w:t>
      182. Педагогам, работающим в должности руководителя, заместителя руководителя государственной организации образования на одну ставку, допускается иметь дополнительно учебную нагрузку не более 50% от нормативной учебной нагрузки.</w:t>
      </w:r>
    </w:p>
    <w:bookmarkEnd w:id="272"/>
    <w:bookmarkStart w:name="z282" w:id="273"/>
    <w:p>
      <w:pPr>
        <w:spacing w:after="0"/>
        <w:ind w:left="0"/>
        <w:jc w:val="both"/>
      </w:pPr>
      <w:r>
        <w:rPr>
          <w:rFonts w:ascii="Times New Roman"/>
          <w:b w:val="false"/>
          <w:i w:val="false"/>
          <w:color w:val="000000"/>
          <w:sz w:val="28"/>
        </w:rPr>
        <w:t xml:space="preserve">
      183. Освобождение от должности педагога осуществляется по основаниям, предусмотренным подпунктами 1), 2), 3), 5), 6), 7), 8), 9) </w:t>
      </w:r>
      <w:r>
        <w:rPr>
          <w:rFonts w:ascii="Times New Roman"/>
          <w:b w:val="false"/>
          <w:i w:val="false"/>
          <w:color w:val="000000"/>
          <w:sz w:val="28"/>
        </w:rPr>
        <w:t>статьи 49</w:t>
      </w:r>
      <w:r>
        <w:rPr>
          <w:rFonts w:ascii="Times New Roman"/>
          <w:b w:val="false"/>
          <w:i w:val="false"/>
          <w:color w:val="000000"/>
          <w:sz w:val="28"/>
        </w:rPr>
        <w:t xml:space="preserve"> Кодекса.</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Министерством просвещения Республики Казахстан и (или) управлениями образования областей, городов Астаны, Алматы, Шымкент, отделами образования районов (городов областного значения) (далее – услугодатели)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для оказания государственной услуги осуществляется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через услугодателя – 20 минут;</w:t>
            </w:r>
          </w:p>
          <w:p>
            <w:pPr>
              <w:spacing w:after="20"/>
              <w:ind w:left="20"/>
              <w:jc w:val="both"/>
            </w:pPr>
            <w:r>
              <w:rPr>
                <w:rFonts w:ascii="Times New Roman"/>
                <w:b w:val="false"/>
                <w:i w:val="false"/>
                <w:color w:val="000000"/>
                <w:sz w:val="20"/>
              </w:rPr>
              <w:t>
2) в Государственную корпорацию по месту нахождения услугодателя – 1 (один) рабочий день;</w:t>
            </w:r>
          </w:p>
          <w:p>
            <w:pPr>
              <w:spacing w:after="20"/>
              <w:ind w:left="20"/>
              <w:jc w:val="both"/>
            </w:pPr>
            <w:r>
              <w:rPr>
                <w:rFonts w:ascii="Times New Roman"/>
                <w:b w:val="false"/>
                <w:i w:val="false"/>
                <w:color w:val="000000"/>
                <w:sz w:val="20"/>
              </w:rPr>
              <w:t>
3) в Государственную корпорацию не по месту нахождения услугодателя – 7 (семь) рабочих дней.</w:t>
            </w:r>
          </w:p>
          <w:p>
            <w:pPr>
              <w:spacing w:after="20"/>
              <w:ind w:left="20"/>
              <w:jc w:val="both"/>
            </w:pPr>
            <w:r>
              <w:rPr>
                <w:rFonts w:ascii="Times New Roman"/>
                <w:b w:val="false"/>
                <w:i w:val="false"/>
                <w:color w:val="000000"/>
                <w:sz w:val="20"/>
              </w:rPr>
              <w:t>
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4) при обращении через портал – один рабочий день.</w:t>
            </w:r>
          </w:p>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в Государственную корпорацию и канцелярию услугодателя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государственной услуги бумажно - выдача расписки о приеме документов на участие в конкурсе по форме согласно приложениям 4, либо мотивированный отказ по форме согласно приложениям 5 к настоящим Правилам в оказании государственной услуги.</w:t>
            </w:r>
          </w:p>
          <w:p>
            <w:pPr>
              <w:spacing w:after="20"/>
              <w:ind w:left="20"/>
              <w:jc w:val="both"/>
            </w:pPr>
            <w:r>
              <w:rPr>
                <w:rFonts w:ascii="Times New Roman"/>
                <w:b w:val="false"/>
                <w:i w:val="false"/>
                <w:color w:val="000000"/>
                <w:sz w:val="20"/>
              </w:rPr>
              <w:t>
При обращении электронно в "личный кабинет" услугополучателя приходит уведомление о приеме документов на участие в конкурсе в форме электронного документа, подписанного ЭЦП уполномоченного лица услугодателя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Государственная корпорация и объект информации – с понедельника по пятницу включительно с 9.00 до 18.00 часов без перерыва на обед, за исключением выходных и праздничных дней,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Кодексу</w:t>
            </w:r>
            <w:r>
              <w:rPr>
                <w:rFonts w:ascii="Times New Roman"/>
                <w:b w:val="false"/>
                <w:i w:val="false"/>
                <w:color w:val="000000"/>
                <w:sz w:val="20"/>
              </w:rPr>
              <w:t>.</w:t>
            </w:r>
          </w:p>
          <w:p>
            <w:pPr>
              <w:spacing w:after="20"/>
              <w:ind w:left="20"/>
              <w:jc w:val="both"/>
            </w:pPr>
            <w:r>
              <w:rPr>
                <w:rFonts w:ascii="Times New Roman"/>
                <w:b w:val="false"/>
                <w:i w:val="false"/>
                <w:color w:val="000000"/>
                <w:sz w:val="20"/>
              </w:rPr>
              <w:t>
Прием документов и выдача готовых документов осуществляется в порядке электронной очереди.</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 официальных аккаунтах социальных сетей;</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в канцелярию услугодателя либо в Государственную корпорацию следующие документы:</w:t>
            </w:r>
          </w:p>
          <w:p>
            <w:pPr>
              <w:spacing w:after="20"/>
              <w:ind w:left="20"/>
              <w:jc w:val="both"/>
            </w:pPr>
            <w:r>
              <w:rPr>
                <w:rFonts w:ascii="Times New Roman"/>
                <w:b w:val="false"/>
                <w:i w:val="false"/>
                <w:color w:val="000000"/>
                <w:sz w:val="20"/>
              </w:rPr>
              <w:t xml:space="preserve">
1) заявление по форме согласно приложению 3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личный листок по учету кадров и фото;</w:t>
            </w:r>
          </w:p>
          <w:p>
            <w:pPr>
              <w:spacing w:after="20"/>
              <w:ind w:left="20"/>
              <w:jc w:val="both"/>
            </w:pPr>
            <w:r>
              <w:rPr>
                <w:rFonts w:ascii="Times New Roman"/>
                <w:b w:val="false"/>
                <w:i w:val="false"/>
                <w:color w:val="000000"/>
                <w:sz w:val="20"/>
              </w:rPr>
              <w:t>
4) копия документа государственного образца об образовании;</w:t>
            </w:r>
          </w:p>
          <w:p>
            <w:pPr>
              <w:spacing w:after="20"/>
              <w:ind w:left="20"/>
              <w:jc w:val="both"/>
            </w:pPr>
            <w:r>
              <w:rPr>
                <w:rFonts w:ascii="Times New Roman"/>
                <w:b w:val="false"/>
                <w:i w:val="false"/>
                <w:color w:val="000000"/>
                <w:sz w:val="20"/>
              </w:rPr>
              <w:t>
5) копия документа, подтверждающего трудовую деятельность;</w:t>
            </w:r>
          </w:p>
          <w:p>
            <w:pPr>
              <w:spacing w:after="20"/>
              <w:ind w:left="20"/>
              <w:jc w:val="both"/>
            </w:pPr>
            <w:r>
              <w:rPr>
                <w:rFonts w:ascii="Times New Roman"/>
                <w:b w:val="false"/>
                <w:i w:val="false"/>
                <w:color w:val="000000"/>
                <w:sz w:val="20"/>
              </w:rPr>
              <w:t xml:space="preserve">
6) справка о состоянии здоровья по форме075/у,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7) справка об отсутствии динамического наблюдения больных с психическими поведенческими расстройствами;</w:t>
            </w:r>
          </w:p>
          <w:p>
            <w:pPr>
              <w:spacing w:after="20"/>
              <w:ind w:left="20"/>
              <w:jc w:val="both"/>
            </w:pPr>
            <w:r>
              <w:rPr>
                <w:rFonts w:ascii="Times New Roman"/>
                <w:b w:val="false"/>
                <w:i w:val="false"/>
                <w:color w:val="000000"/>
                <w:sz w:val="20"/>
              </w:rPr>
              <w:t>
8) справка об отсутствии динамического наблюдения наркологических больных;</w:t>
            </w:r>
          </w:p>
          <w:p>
            <w:pPr>
              <w:spacing w:after="20"/>
              <w:ind w:left="20"/>
              <w:jc w:val="both"/>
            </w:pPr>
            <w:r>
              <w:rPr>
                <w:rFonts w:ascii="Times New Roman"/>
                <w:b w:val="false"/>
                <w:i w:val="false"/>
                <w:color w:val="000000"/>
                <w:sz w:val="20"/>
              </w:rPr>
              <w:t>
9) сертификат о прохождении сертификации согласно приложению 7 к настоящим Правилам;</w:t>
            </w:r>
          </w:p>
          <w:p>
            <w:pPr>
              <w:spacing w:after="20"/>
              <w:ind w:left="20"/>
              <w:jc w:val="both"/>
            </w:pPr>
            <w:r>
              <w:rPr>
                <w:rFonts w:ascii="Times New Roman"/>
                <w:b w:val="false"/>
                <w:i w:val="false"/>
                <w:color w:val="000000"/>
                <w:sz w:val="20"/>
              </w:rPr>
              <w:t>
10) сертификат о сдаче КазТеста (не ниже среднего уровня В1)</w:t>
            </w:r>
          </w:p>
          <w:p>
            <w:pPr>
              <w:spacing w:after="20"/>
              <w:ind w:left="20"/>
              <w:jc w:val="both"/>
            </w:pPr>
            <w:r>
              <w:rPr>
                <w:rFonts w:ascii="Times New Roman"/>
                <w:b w:val="false"/>
                <w:i w:val="false"/>
                <w:color w:val="000000"/>
                <w:sz w:val="20"/>
              </w:rPr>
              <w:t>
11) перспективный План развития организации образования;</w:t>
            </w:r>
          </w:p>
          <w:p>
            <w:pPr>
              <w:spacing w:after="20"/>
              <w:ind w:left="20"/>
              <w:jc w:val="both"/>
            </w:pPr>
            <w:r>
              <w:rPr>
                <w:rFonts w:ascii="Times New Roman"/>
                <w:b w:val="false"/>
                <w:i w:val="false"/>
                <w:color w:val="000000"/>
                <w:sz w:val="20"/>
              </w:rPr>
              <w:t>
12) резюме;</w:t>
            </w:r>
          </w:p>
          <w:p>
            <w:pPr>
              <w:spacing w:after="20"/>
              <w:ind w:left="20"/>
              <w:jc w:val="both"/>
            </w:pPr>
            <w:r>
              <w:rPr>
                <w:rFonts w:ascii="Times New Roman"/>
                <w:b w:val="false"/>
                <w:i w:val="false"/>
                <w:color w:val="000000"/>
                <w:sz w:val="20"/>
              </w:rPr>
              <w:t>
13) удостоверение о присвоении (подтверждении) квалификационной категории.</w:t>
            </w:r>
          </w:p>
          <w:p>
            <w:pPr>
              <w:spacing w:after="20"/>
              <w:ind w:left="20"/>
              <w:jc w:val="both"/>
            </w:pPr>
            <w:r>
              <w:rPr>
                <w:rFonts w:ascii="Times New Roman"/>
                <w:b w:val="false"/>
                <w:i w:val="false"/>
                <w:color w:val="000000"/>
                <w:sz w:val="20"/>
              </w:rPr>
              <w:t xml:space="preserve">
Через веб-портал электронного правительства egov.kz: </w:t>
            </w:r>
          </w:p>
          <w:p>
            <w:pPr>
              <w:spacing w:after="20"/>
              <w:ind w:left="20"/>
              <w:jc w:val="both"/>
            </w:pPr>
            <w:r>
              <w:rPr>
                <w:rFonts w:ascii="Times New Roman"/>
                <w:b w:val="false"/>
                <w:i w:val="false"/>
                <w:color w:val="000000"/>
                <w:sz w:val="20"/>
              </w:rPr>
              <w:t xml:space="preserve">
1) заявление по форме согласно приложению 3 к Правилам назначения на должности, освобождения от должностей первых руководителей и педагогов государственных организаций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под № 7495);</w:t>
            </w:r>
          </w:p>
          <w:p>
            <w:pPr>
              <w:spacing w:after="20"/>
              <w:ind w:left="20"/>
              <w:jc w:val="both"/>
            </w:pPr>
            <w:r>
              <w:rPr>
                <w:rFonts w:ascii="Times New Roman"/>
                <w:b w:val="false"/>
                <w:i w:val="false"/>
                <w:color w:val="000000"/>
                <w:sz w:val="20"/>
              </w:rPr>
              <w:t>
2) личный листок по учету кадров и фото размером 3х4;</w:t>
            </w:r>
          </w:p>
          <w:p>
            <w:pPr>
              <w:spacing w:after="20"/>
              <w:ind w:left="20"/>
              <w:jc w:val="both"/>
            </w:pPr>
            <w:r>
              <w:rPr>
                <w:rFonts w:ascii="Times New Roman"/>
                <w:b w:val="false"/>
                <w:i w:val="false"/>
                <w:color w:val="000000"/>
                <w:sz w:val="20"/>
              </w:rPr>
              <w:t>
3) копия документа государственного образца об образовании;</w:t>
            </w:r>
          </w:p>
          <w:p>
            <w:pPr>
              <w:spacing w:after="20"/>
              <w:ind w:left="20"/>
              <w:jc w:val="both"/>
            </w:pPr>
            <w:r>
              <w:rPr>
                <w:rFonts w:ascii="Times New Roman"/>
                <w:b w:val="false"/>
                <w:i w:val="false"/>
                <w:color w:val="000000"/>
                <w:sz w:val="20"/>
              </w:rPr>
              <w:t>
4) копия документа, подтверждающего трудовую деятельность;</w:t>
            </w:r>
          </w:p>
          <w:p>
            <w:pPr>
              <w:spacing w:after="20"/>
              <w:ind w:left="20"/>
              <w:jc w:val="both"/>
            </w:pPr>
            <w:r>
              <w:rPr>
                <w:rFonts w:ascii="Times New Roman"/>
                <w:b w:val="false"/>
                <w:i w:val="false"/>
                <w:color w:val="000000"/>
                <w:sz w:val="20"/>
              </w:rPr>
              <w:t xml:space="preserve">
5) справка о состоянии здоровья по форме 075/y,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6) сертификат о прохождении сертификации;</w:t>
            </w:r>
          </w:p>
          <w:p>
            <w:pPr>
              <w:spacing w:after="20"/>
              <w:ind w:left="20"/>
              <w:jc w:val="both"/>
            </w:pPr>
            <w:r>
              <w:rPr>
                <w:rFonts w:ascii="Times New Roman"/>
                <w:b w:val="false"/>
                <w:i w:val="false"/>
                <w:color w:val="000000"/>
                <w:sz w:val="20"/>
              </w:rPr>
              <w:t>
7) сертификат о сдаче КазТеста (не ниже среднего уровня В1)</w:t>
            </w:r>
          </w:p>
          <w:p>
            <w:pPr>
              <w:spacing w:after="20"/>
              <w:ind w:left="20"/>
              <w:jc w:val="both"/>
            </w:pPr>
            <w:r>
              <w:rPr>
                <w:rFonts w:ascii="Times New Roman"/>
                <w:b w:val="false"/>
                <w:i w:val="false"/>
                <w:color w:val="000000"/>
                <w:sz w:val="20"/>
              </w:rPr>
              <w:t>
сертификат о на знание государственного языка (КазТест) не ниже среднего уровня (В1)</w:t>
            </w:r>
          </w:p>
          <w:p>
            <w:pPr>
              <w:spacing w:after="20"/>
              <w:ind w:left="20"/>
              <w:jc w:val="both"/>
            </w:pPr>
            <w:r>
              <w:rPr>
                <w:rFonts w:ascii="Times New Roman"/>
                <w:b w:val="false"/>
                <w:i w:val="false"/>
                <w:color w:val="000000"/>
                <w:sz w:val="20"/>
              </w:rPr>
              <w:t>
8) перспективный План развития организации образования;</w:t>
            </w:r>
          </w:p>
          <w:p>
            <w:pPr>
              <w:spacing w:after="20"/>
              <w:ind w:left="20"/>
              <w:jc w:val="both"/>
            </w:pPr>
            <w:r>
              <w:rPr>
                <w:rFonts w:ascii="Times New Roman"/>
                <w:b w:val="false"/>
                <w:i w:val="false"/>
                <w:color w:val="000000"/>
                <w:sz w:val="20"/>
              </w:rPr>
              <w:t>
9) резюме.</w:t>
            </w:r>
          </w:p>
          <w:p>
            <w:pPr>
              <w:spacing w:after="20"/>
              <w:ind w:left="20"/>
              <w:jc w:val="both"/>
            </w:pPr>
            <w:r>
              <w:rPr>
                <w:rFonts w:ascii="Times New Roman"/>
                <w:b w:val="false"/>
                <w:i w:val="false"/>
                <w:color w:val="000000"/>
                <w:sz w:val="20"/>
              </w:rPr>
              <w:t xml:space="preserve">
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w:t>
            </w:r>
          </w:p>
          <w:p>
            <w:pPr>
              <w:spacing w:after="20"/>
              <w:ind w:left="20"/>
              <w:jc w:val="both"/>
            </w:pPr>
            <w:r>
              <w:rPr>
                <w:rFonts w:ascii="Times New Roman"/>
                <w:b w:val="false"/>
                <w:i w:val="false"/>
                <w:color w:val="000000"/>
                <w:sz w:val="20"/>
              </w:rPr>
              <w:t>
Представление документов, указанных в подпунктах 4), 5), 6), 7), 8) и 9) настоящего пункта не требуется при наличии у услугодателя возможности их получения из соответствующих информационных систем. Документы, указанные в подпунктах 3) и 4) настоящего пункта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 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w:t>
            </w:r>
          </w:p>
          <w:p>
            <w:pPr>
              <w:spacing w:after="20"/>
              <w:ind w:left="20"/>
              <w:jc w:val="both"/>
            </w:pPr>
            <w:r>
              <w:rPr>
                <w:rFonts w:ascii="Times New Roman"/>
                <w:b w:val="false"/>
                <w:i w:val="false"/>
                <w:color w:val="000000"/>
                <w:sz w:val="20"/>
              </w:rPr>
              <w:t>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www.edu.gov.kz;</w:t>
            </w:r>
          </w:p>
          <w:p>
            <w:pPr>
              <w:spacing w:after="20"/>
              <w:ind w:left="20"/>
              <w:jc w:val="both"/>
            </w:pPr>
            <w:r>
              <w:rPr>
                <w:rFonts w:ascii="Times New Roman"/>
                <w:b w:val="false"/>
                <w:i w:val="false"/>
                <w:color w:val="000000"/>
                <w:sz w:val="20"/>
              </w:rPr>
              <w:t>
2) Интернет-ресурсе Государственной корпорации: www.gov4c.kz</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274"/>
    <w:p>
      <w:pPr>
        <w:spacing w:after="0"/>
        <w:ind w:left="0"/>
        <w:jc w:val="left"/>
      </w:pPr>
      <w:r>
        <w:rPr>
          <w:rFonts w:ascii="Times New Roman"/>
          <w:b/>
          <w:i w:val="false"/>
          <w:color w:val="000000"/>
        </w:rPr>
        <w:t xml:space="preserve"> Памятка для наблюдателя</w:t>
      </w:r>
    </w:p>
    <w:bookmarkEnd w:id="274"/>
    <w:bookmarkStart w:name="z344" w:id="275"/>
    <w:p>
      <w:pPr>
        <w:spacing w:after="0"/>
        <w:ind w:left="0"/>
        <w:jc w:val="both"/>
      </w:pPr>
      <w:r>
        <w:rPr>
          <w:rFonts w:ascii="Times New Roman"/>
          <w:b w:val="false"/>
          <w:i w:val="false"/>
          <w:color w:val="000000"/>
          <w:sz w:val="28"/>
        </w:rPr>
        <w:t>
      Уважаемый наблюдатель, Вас пригласили для обеспечения прозрачности и объективности работы конкурсной комиссии.</w:t>
      </w:r>
    </w:p>
    <w:bookmarkEnd w:id="275"/>
    <w:bookmarkStart w:name="z345" w:id="276"/>
    <w:p>
      <w:pPr>
        <w:spacing w:after="0"/>
        <w:ind w:left="0"/>
        <w:jc w:val="both"/>
      </w:pPr>
      <w:r>
        <w:rPr>
          <w:rFonts w:ascii="Times New Roman"/>
          <w:b w:val="false"/>
          <w:i w:val="false"/>
          <w:color w:val="000000"/>
          <w:sz w:val="28"/>
        </w:rPr>
        <w:t>
      В этой связи, для наиболее полной работы наблюдателя просим Вас ознакомиться с данной памяткой.</w:t>
      </w:r>
    </w:p>
    <w:bookmarkEnd w:id="276"/>
    <w:bookmarkStart w:name="z346" w:id="277"/>
    <w:p>
      <w:pPr>
        <w:spacing w:after="0"/>
        <w:ind w:left="0"/>
        <w:jc w:val="both"/>
      </w:pPr>
      <w:r>
        <w:rPr>
          <w:rFonts w:ascii="Times New Roman"/>
          <w:b w:val="false"/>
          <w:i w:val="false"/>
          <w:color w:val="000000"/>
          <w:sz w:val="28"/>
        </w:rPr>
        <w:t>
      Памятка предоставляется на казахском и русском языках.</w:t>
      </w:r>
    </w:p>
    <w:bookmarkEnd w:id="277"/>
    <w:bookmarkStart w:name="z347" w:id="278"/>
    <w:p>
      <w:pPr>
        <w:spacing w:after="0"/>
        <w:ind w:left="0"/>
        <w:jc w:val="both"/>
      </w:pPr>
      <w:r>
        <w:rPr>
          <w:rFonts w:ascii="Times New Roman"/>
          <w:b w:val="false"/>
          <w:i w:val="false"/>
          <w:color w:val="000000"/>
          <w:sz w:val="28"/>
        </w:rPr>
        <w:t>
      Вы, как наблюдатель, имеете возможность:</w:t>
      </w:r>
    </w:p>
    <w:bookmarkEnd w:id="278"/>
    <w:bookmarkStart w:name="z348" w:id="279"/>
    <w:p>
      <w:pPr>
        <w:spacing w:after="0"/>
        <w:ind w:left="0"/>
        <w:jc w:val="both"/>
      </w:pPr>
      <w:r>
        <w:rPr>
          <w:rFonts w:ascii="Times New Roman"/>
          <w:b w:val="false"/>
          <w:i w:val="false"/>
          <w:color w:val="000000"/>
          <w:sz w:val="28"/>
        </w:rPr>
        <w:t>
      1) знакомиться с документами участников конкурса;</w:t>
      </w:r>
    </w:p>
    <w:bookmarkEnd w:id="279"/>
    <w:bookmarkStart w:name="z349" w:id="280"/>
    <w:p>
      <w:pPr>
        <w:spacing w:after="0"/>
        <w:ind w:left="0"/>
        <w:jc w:val="both"/>
      </w:pPr>
      <w:r>
        <w:rPr>
          <w:rFonts w:ascii="Times New Roman"/>
          <w:b w:val="false"/>
          <w:i w:val="false"/>
          <w:color w:val="000000"/>
          <w:sz w:val="28"/>
        </w:rPr>
        <w:t>
      2) присутствовать при собеседовании с конкурсантами;</w:t>
      </w:r>
    </w:p>
    <w:bookmarkEnd w:id="280"/>
    <w:bookmarkStart w:name="z350" w:id="281"/>
    <w:p>
      <w:pPr>
        <w:spacing w:after="0"/>
        <w:ind w:left="0"/>
        <w:jc w:val="both"/>
      </w:pPr>
      <w:r>
        <w:rPr>
          <w:rFonts w:ascii="Times New Roman"/>
          <w:b w:val="false"/>
          <w:i w:val="false"/>
          <w:color w:val="000000"/>
          <w:sz w:val="28"/>
        </w:rPr>
        <w:t>
      3) давать оценку о ходе проведения собеседования;</w:t>
      </w:r>
    </w:p>
    <w:bookmarkEnd w:id="281"/>
    <w:bookmarkStart w:name="z351" w:id="282"/>
    <w:p>
      <w:pPr>
        <w:spacing w:after="0"/>
        <w:ind w:left="0"/>
        <w:jc w:val="both"/>
      </w:pPr>
      <w:r>
        <w:rPr>
          <w:rFonts w:ascii="Times New Roman"/>
          <w:b w:val="false"/>
          <w:i w:val="false"/>
          <w:color w:val="000000"/>
          <w:sz w:val="28"/>
        </w:rPr>
        <w:t>
      4) представлять свое мнение о работе конкурсной комиссии в письменной форме руководству государственного органа, объявившего конкурс.</w:t>
      </w:r>
    </w:p>
    <w:bookmarkEnd w:id="282"/>
    <w:bookmarkStart w:name="z352" w:id="283"/>
    <w:p>
      <w:pPr>
        <w:spacing w:after="0"/>
        <w:ind w:left="0"/>
        <w:jc w:val="both"/>
      </w:pPr>
      <w:r>
        <w:rPr>
          <w:rFonts w:ascii="Times New Roman"/>
          <w:b w:val="false"/>
          <w:i w:val="false"/>
          <w:color w:val="000000"/>
          <w:sz w:val="28"/>
        </w:rPr>
        <w:t>
      При этом наблюдатель не может:</w:t>
      </w:r>
    </w:p>
    <w:bookmarkEnd w:id="283"/>
    <w:bookmarkStart w:name="z353" w:id="284"/>
    <w:p>
      <w:pPr>
        <w:spacing w:after="0"/>
        <w:ind w:left="0"/>
        <w:jc w:val="both"/>
      </w:pPr>
      <w:r>
        <w:rPr>
          <w:rFonts w:ascii="Times New Roman"/>
          <w:b w:val="false"/>
          <w:i w:val="false"/>
          <w:color w:val="000000"/>
          <w:sz w:val="28"/>
        </w:rPr>
        <w:t>
      1) задавать кандидатам вопросы;</w:t>
      </w:r>
    </w:p>
    <w:bookmarkEnd w:id="284"/>
    <w:bookmarkStart w:name="z354" w:id="285"/>
    <w:p>
      <w:pPr>
        <w:spacing w:after="0"/>
        <w:ind w:left="0"/>
        <w:jc w:val="both"/>
      </w:pPr>
      <w:r>
        <w:rPr>
          <w:rFonts w:ascii="Times New Roman"/>
          <w:b w:val="false"/>
          <w:i w:val="false"/>
          <w:color w:val="000000"/>
          <w:sz w:val="28"/>
        </w:rPr>
        <w:t>
      2) разглашать персональные данные участников конкурса;</w:t>
      </w:r>
    </w:p>
    <w:bookmarkEnd w:id="285"/>
    <w:bookmarkStart w:name="z355" w:id="286"/>
    <w:p>
      <w:pPr>
        <w:spacing w:after="0"/>
        <w:ind w:left="0"/>
        <w:jc w:val="both"/>
      </w:pPr>
      <w:r>
        <w:rPr>
          <w:rFonts w:ascii="Times New Roman"/>
          <w:b w:val="false"/>
          <w:i w:val="false"/>
          <w:color w:val="000000"/>
          <w:sz w:val="28"/>
        </w:rPr>
        <w:t>
      3) вмешиваться в процесс проведения собеседования, препятствовать ходу заседания конкурсной комиссии;</w:t>
      </w:r>
    </w:p>
    <w:bookmarkEnd w:id="286"/>
    <w:bookmarkStart w:name="z356" w:id="287"/>
    <w:p>
      <w:pPr>
        <w:spacing w:after="0"/>
        <w:ind w:left="0"/>
        <w:jc w:val="both"/>
      </w:pPr>
      <w:r>
        <w:rPr>
          <w:rFonts w:ascii="Times New Roman"/>
          <w:b w:val="false"/>
          <w:i w:val="false"/>
          <w:color w:val="000000"/>
          <w:sz w:val="28"/>
        </w:rPr>
        <w:t>
      4) оказывать какое-либо содействие участникам конкурса;</w:t>
      </w:r>
    </w:p>
    <w:bookmarkEnd w:id="287"/>
    <w:bookmarkStart w:name="z357" w:id="288"/>
    <w:p>
      <w:pPr>
        <w:spacing w:after="0"/>
        <w:ind w:left="0"/>
        <w:jc w:val="both"/>
      </w:pPr>
      <w:r>
        <w:rPr>
          <w:rFonts w:ascii="Times New Roman"/>
          <w:b w:val="false"/>
          <w:i w:val="false"/>
          <w:color w:val="000000"/>
          <w:sz w:val="28"/>
        </w:rPr>
        <w:t>
      5) воздействовать на членов конкурсной комиссии при принятии ими решений;</w:t>
      </w:r>
    </w:p>
    <w:bookmarkEnd w:id="288"/>
    <w:bookmarkStart w:name="z358" w:id="289"/>
    <w:p>
      <w:pPr>
        <w:spacing w:after="0"/>
        <w:ind w:left="0"/>
        <w:jc w:val="both"/>
      </w:pPr>
      <w:r>
        <w:rPr>
          <w:rFonts w:ascii="Times New Roman"/>
          <w:b w:val="false"/>
          <w:i w:val="false"/>
          <w:color w:val="000000"/>
          <w:sz w:val="28"/>
        </w:rPr>
        <w:t>
      6) публично выражать мнение о конкретных участниках конкурса, их личных качествах;</w:t>
      </w:r>
    </w:p>
    <w:bookmarkEnd w:id="289"/>
    <w:bookmarkStart w:name="z359" w:id="290"/>
    <w:p>
      <w:pPr>
        <w:spacing w:after="0"/>
        <w:ind w:left="0"/>
        <w:jc w:val="both"/>
      </w:pPr>
      <w:r>
        <w:rPr>
          <w:rFonts w:ascii="Times New Roman"/>
          <w:b w:val="false"/>
          <w:i w:val="false"/>
          <w:color w:val="000000"/>
          <w:sz w:val="28"/>
        </w:rPr>
        <w:t>
      7) использовать технические средства записи.</w:t>
      </w:r>
    </w:p>
    <w:bookmarkEnd w:id="290"/>
    <w:p>
      <w:pPr>
        <w:spacing w:after="0"/>
        <w:ind w:left="0"/>
        <w:jc w:val="both"/>
      </w:pPr>
      <w:bookmarkStart w:name="z360" w:id="291"/>
      <w:r>
        <w:rPr>
          <w:rFonts w:ascii="Times New Roman"/>
          <w:b w:val="false"/>
          <w:i w:val="false"/>
          <w:color w:val="000000"/>
          <w:sz w:val="28"/>
        </w:rPr>
        <w:t>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bookmarkEnd w:id="291"/>
    <w:p>
      <w:pPr>
        <w:spacing w:after="0"/>
        <w:ind w:left="0"/>
        <w:jc w:val="both"/>
      </w:pPr>
      <w:r>
        <w:rPr>
          <w:rFonts w:ascii="Times New Roman"/>
          <w:b w:val="false"/>
          <w:i w:val="false"/>
          <w:color w:val="000000"/>
          <w:sz w:val="28"/>
        </w:rPr>
        <w:t>Ознакомлен: 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 _______________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r>
              <w:br/>
            </w:r>
            <w:r>
              <w:rPr>
                <w:rFonts w:ascii="Times New Roman"/>
                <w:b w:val="false"/>
                <w:i w:val="false"/>
                <w:color w:val="000000"/>
                <w:sz w:val="20"/>
              </w:rPr>
              <w:t>Ф.И.О. кандидата</w:t>
            </w:r>
            <w:r>
              <w:br/>
            </w:r>
            <w:r>
              <w:rPr>
                <w:rFonts w:ascii="Times New Roman"/>
                <w:b w:val="false"/>
                <w:i w:val="false"/>
                <w:color w:val="000000"/>
                <w:sz w:val="20"/>
              </w:rPr>
              <w:t>(при его наличии), ИИН</w:t>
            </w:r>
            <w:r>
              <w:br/>
            </w:r>
            <w:r>
              <w:rPr>
                <w:rFonts w:ascii="Times New Roman"/>
                <w:b w:val="false"/>
                <w:i w:val="false"/>
                <w:color w:val="000000"/>
                <w:sz w:val="20"/>
              </w:rPr>
              <w:t>(должность, место работы)</w:t>
            </w:r>
            <w:r>
              <w:br/>
            </w:r>
            <w:r>
              <w:rPr>
                <w:rFonts w:ascii="Times New Roman"/>
                <w:b w:val="false"/>
                <w:i w:val="false"/>
                <w:color w:val="000000"/>
                <w:sz w:val="20"/>
              </w:rPr>
              <w:t>Фактическое место проживания,</w:t>
            </w:r>
            <w:r>
              <w:br/>
            </w:r>
            <w:r>
              <w:rPr>
                <w:rFonts w:ascii="Times New Roman"/>
                <w:b w:val="false"/>
                <w:i w:val="false"/>
                <w:color w:val="000000"/>
                <w:sz w:val="20"/>
              </w:rPr>
              <w:t>адрес прописки,</w:t>
            </w:r>
            <w:r>
              <w:br/>
            </w:r>
            <w:r>
              <w:rPr>
                <w:rFonts w:ascii="Times New Roman"/>
                <w:b w:val="false"/>
                <w:i w:val="false"/>
                <w:color w:val="000000"/>
                <w:sz w:val="20"/>
              </w:rPr>
              <w:t>контактный телефон</w:t>
            </w:r>
          </w:p>
        </w:tc>
      </w:tr>
    </w:tbl>
    <w:bookmarkStart w:name="z364" w:id="292"/>
    <w:p>
      <w:pPr>
        <w:spacing w:after="0"/>
        <w:ind w:left="0"/>
        <w:jc w:val="left"/>
      </w:pPr>
      <w:r>
        <w:rPr>
          <w:rFonts w:ascii="Times New Roman"/>
          <w:b/>
          <w:i w:val="false"/>
          <w:color w:val="000000"/>
        </w:rPr>
        <w:t xml:space="preserve"> Заявление</w:t>
      </w:r>
    </w:p>
    <w:bookmarkEnd w:id="292"/>
    <w:p>
      <w:pPr>
        <w:spacing w:after="0"/>
        <w:ind w:left="0"/>
        <w:jc w:val="both"/>
      </w:pPr>
      <w:bookmarkStart w:name="z365" w:id="293"/>
      <w:r>
        <w:rPr>
          <w:rFonts w:ascii="Times New Roman"/>
          <w:b w:val="false"/>
          <w:i w:val="false"/>
          <w:color w:val="000000"/>
          <w:sz w:val="28"/>
        </w:rPr>
        <w:t>
      Прошу допустить меня к конкурсу на занятие вакантной/</w:t>
      </w:r>
    </w:p>
    <w:bookmarkEnd w:id="293"/>
    <w:p>
      <w:pPr>
        <w:spacing w:after="0"/>
        <w:ind w:left="0"/>
        <w:jc w:val="both"/>
      </w:pPr>
      <w:r>
        <w:rPr>
          <w:rFonts w:ascii="Times New Roman"/>
          <w:b w:val="false"/>
          <w:i w:val="false"/>
          <w:color w:val="000000"/>
          <w:sz w:val="28"/>
        </w:rPr>
        <w:t>временно вакантной должности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 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 техническое и профессиональное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6" w:id="294"/>
      <w:r>
        <w:rPr>
          <w:rFonts w:ascii="Times New Roman"/>
          <w:b w:val="false"/>
          <w:i w:val="false"/>
          <w:color w:val="000000"/>
          <w:sz w:val="28"/>
        </w:rPr>
        <w:t>
      Наличие квалификационной категории (дата присвоения (подтверждения) при его наличии):</w:t>
      </w:r>
    </w:p>
    <w:bookmarkEnd w:id="29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(для специалистов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 в том числе на занимаемой должности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7" w:id="295"/>
      <w:r>
        <w:rPr>
          <w:rFonts w:ascii="Times New Roman"/>
          <w:b w:val="false"/>
          <w:i w:val="false"/>
          <w:color w:val="000000"/>
          <w:sz w:val="28"/>
        </w:rPr>
        <w:t>
      Имею следующие результаты работы: _______________________________________</w:t>
      </w:r>
    </w:p>
    <w:bookmarkEnd w:id="295"/>
    <w:p>
      <w:pPr>
        <w:spacing w:after="0"/>
        <w:ind w:left="0"/>
        <w:jc w:val="both"/>
      </w:pPr>
      <w:r>
        <w:rPr>
          <w:rFonts w:ascii="Times New Roman"/>
          <w:b w:val="false"/>
          <w:i w:val="false"/>
          <w:color w:val="000000"/>
          <w:sz w:val="28"/>
        </w:rPr>
        <w:t>Награды, звания, степень, ученая степень, ученое звание, а также дополнительные</w:t>
      </w:r>
    </w:p>
    <w:p>
      <w:pPr>
        <w:spacing w:after="0"/>
        <w:ind w:left="0"/>
        <w:jc w:val="both"/>
      </w:pPr>
      <w:r>
        <w:rPr>
          <w:rFonts w:ascii="Times New Roman"/>
          <w:b w:val="false"/>
          <w:i w:val="false"/>
          <w:color w:val="000000"/>
          <w:sz w:val="28"/>
        </w:rPr>
        <w:t>сведения (при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Республики Казахстан</w:t>
      </w:r>
    </w:p>
    <w:p>
      <w:pPr>
        <w:spacing w:after="0"/>
        <w:ind w:left="0"/>
        <w:jc w:val="both"/>
      </w:pPr>
      <w:r>
        <w:rPr>
          <w:rFonts w:ascii="Times New Roman"/>
          <w:b w:val="false"/>
          <w:i w:val="false"/>
          <w:color w:val="000000"/>
          <w:sz w:val="28"/>
        </w:rPr>
        <w:t>"О персональных данных и их защите" даю согласие на обработку моих</w:t>
      </w:r>
    </w:p>
    <w:p>
      <w:pPr>
        <w:spacing w:after="0"/>
        <w:ind w:left="0"/>
        <w:jc w:val="both"/>
      </w:pPr>
      <w:r>
        <w:rPr>
          <w:rFonts w:ascii="Times New Roman"/>
          <w:b w:val="false"/>
          <w:i w:val="false"/>
          <w:color w:val="000000"/>
          <w:sz w:val="28"/>
        </w:rPr>
        <w:t>персональных данных, без ограничения срока, любыми законными способами,</w:t>
      </w:r>
    </w:p>
    <w:p>
      <w:pPr>
        <w:spacing w:after="0"/>
        <w:ind w:left="0"/>
        <w:jc w:val="both"/>
      </w:pPr>
      <w:r>
        <w:rPr>
          <w:rFonts w:ascii="Times New Roman"/>
          <w:b w:val="false"/>
          <w:i w:val="false"/>
          <w:color w:val="000000"/>
          <w:sz w:val="28"/>
        </w:rPr>
        <w:t>соответствующими целям обработки персональных данных (для использования фото,</w:t>
      </w:r>
    </w:p>
    <w:p>
      <w:pPr>
        <w:spacing w:after="0"/>
        <w:ind w:left="0"/>
        <w:jc w:val="both"/>
      </w:pPr>
      <w:r>
        <w:rPr>
          <w:rFonts w:ascii="Times New Roman"/>
          <w:b w:val="false"/>
          <w:i w:val="false"/>
          <w:color w:val="000000"/>
          <w:sz w:val="28"/>
        </w:rPr>
        <w:t>видео, в том числе в информационных системах персональных данных</w:t>
      </w:r>
    </w:p>
    <w:p>
      <w:pPr>
        <w:spacing w:after="0"/>
        <w:ind w:left="0"/>
        <w:jc w:val="both"/>
      </w:pPr>
      <w:r>
        <w:rPr>
          <w:rFonts w:ascii="Times New Roman"/>
          <w:b w:val="false"/>
          <w:i w:val="false"/>
          <w:color w:val="000000"/>
          <w:sz w:val="28"/>
        </w:rPr>
        <w:t>с использованием средств автоматизации.</w:t>
      </w:r>
    </w:p>
    <w:p>
      <w:pPr>
        <w:spacing w:after="0"/>
        <w:ind w:left="0"/>
        <w:jc w:val="both"/>
      </w:pPr>
      <w:r>
        <w:rPr>
          <w:rFonts w:ascii="Times New Roman"/>
          <w:b w:val="false"/>
          <w:i w:val="false"/>
          <w:color w:val="000000"/>
          <w:sz w:val="28"/>
        </w:rPr>
        <w:t>или без использования таких средств).</w:t>
      </w:r>
    </w:p>
    <w:p>
      <w:pPr>
        <w:spacing w:after="0"/>
        <w:ind w:left="0"/>
        <w:jc w:val="both"/>
      </w:pPr>
      <w:r>
        <w:rPr>
          <w:rFonts w:ascii="Times New Roman"/>
          <w:b w:val="false"/>
          <w:i w:val="false"/>
          <w:color w:val="000000"/>
          <w:sz w:val="28"/>
        </w:rPr>
        <w:t>Я согласен (-а) 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 ______________20___года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 w:id="296"/>
    <w:p>
      <w:pPr>
        <w:spacing w:after="0"/>
        <w:ind w:left="0"/>
        <w:jc w:val="left"/>
      </w:pPr>
      <w:r>
        <w:rPr>
          <w:rFonts w:ascii="Times New Roman"/>
          <w:b/>
          <w:i w:val="false"/>
          <w:color w:val="000000"/>
        </w:rPr>
        <w:t xml:space="preserve"> Расписка о приеме документов</w:t>
      </w:r>
    </w:p>
    <w:bookmarkEnd w:id="296"/>
    <w:p>
      <w:pPr>
        <w:spacing w:after="0"/>
        <w:ind w:left="0"/>
        <w:jc w:val="both"/>
      </w:pPr>
      <w:bookmarkStart w:name="z371" w:id="297"/>
      <w:r>
        <w:rPr>
          <w:rFonts w:ascii="Times New Roman"/>
          <w:b w:val="false"/>
          <w:i w:val="false"/>
          <w:color w:val="000000"/>
          <w:sz w:val="28"/>
        </w:rPr>
        <w:t>
      __________________________________________________________________</w:t>
      </w:r>
    </w:p>
    <w:bookmarkEnd w:id="297"/>
    <w:p>
      <w:pPr>
        <w:spacing w:after="0"/>
        <w:ind w:left="0"/>
        <w:jc w:val="both"/>
      </w:pPr>
      <w:r>
        <w:rPr>
          <w:rFonts w:ascii="Times New Roman"/>
          <w:b w:val="false"/>
          <w:i w:val="false"/>
          <w:color w:val="000000"/>
          <w:sz w:val="28"/>
        </w:rPr>
        <w:t>/указать Ф.И.О.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w:t>
      </w:r>
    </w:p>
    <w:p>
      <w:pPr>
        <w:spacing w:after="0"/>
        <w:ind w:left="0"/>
        <w:jc w:val="both"/>
      </w:pPr>
      <w:bookmarkStart w:name="z372" w:id="298"/>
      <w:r>
        <w:rPr>
          <w:rFonts w:ascii="Times New Roman"/>
          <w:b w:val="false"/>
          <w:i w:val="false"/>
          <w:color w:val="000000"/>
          <w:sz w:val="28"/>
        </w:rPr>
        <w:t>
      Перечень принятых документов для участия в конкурсе на назначение руководителей</w:t>
      </w:r>
    </w:p>
    <w:bookmarkEnd w:id="298"/>
    <w:p>
      <w:pPr>
        <w:spacing w:after="0"/>
        <w:ind w:left="0"/>
        <w:jc w:val="both"/>
      </w:pPr>
      <w:r>
        <w:rPr>
          <w:rFonts w:ascii="Times New Roman"/>
          <w:b w:val="false"/>
          <w:i w:val="false"/>
          <w:color w:val="000000"/>
          <w:sz w:val="28"/>
        </w:rPr>
        <w:t>      государственных организаций образования нужное подчеркнуть</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Принял: ___________________________________________________________</w:t>
      </w:r>
    </w:p>
    <w:p>
      <w:pPr>
        <w:spacing w:after="0"/>
        <w:ind w:left="0"/>
        <w:jc w:val="both"/>
      </w:pPr>
      <w:r>
        <w:rPr>
          <w:rFonts w:ascii="Times New Roman"/>
          <w:b w:val="false"/>
          <w:i w:val="false"/>
          <w:color w:val="000000"/>
          <w:sz w:val="28"/>
        </w:rPr>
        <w:t>"__"_______20__года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исполнителя (при его наличии) (подпись,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 w:id="299"/>
    <w:p>
      <w:pPr>
        <w:spacing w:after="0"/>
        <w:ind w:left="0"/>
        <w:jc w:val="left"/>
      </w:pPr>
      <w:r>
        <w:rPr>
          <w:rFonts w:ascii="Times New Roman"/>
          <w:b/>
          <w:i w:val="false"/>
          <w:color w:val="000000"/>
        </w:rPr>
        <w:t xml:space="preserve"> Расписка об отказе в приеме документов</w:t>
      </w:r>
    </w:p>
    <w:bookmarkEnd w:id="299"/>
    <w:p>
      <w:pPr>
        <w:spacing w:after="0"/>
        <w:ind w:left="0"/>
        <w:jc w:val="both"/>
      </w:pPr>
      <w:bookmarkStart w:name="z377" w:id="300"/>
      <w:r>
        <w:rPr>
          <w:rFonts w:ascii="Times New Roman"/>
          <w:b w:val="false"/>
          <w:i w:val="false"/>
          <w:color w:val="000000"/>
          <w:sz w:val="28"/>
        </w:rPr>
        <w:t>
      Руководствуясь Правилами назначения на должности, освобождения от должностей</w:t>
      </w:r>
    </w:p>
    <w:bookmarkEnd w:id="300"/>
    <w:p>
      <w:pPr>
        <w:spacing w:after="0"/>
        <w:ind w:left="0"/>
        <w:jc w:val="both"/>
      </w:pPr>
      <w:r>
        <w:rPr>
          <w:rFonts w:ascii="Times New Roman"/>
          <w:b w:val="false"/>
          <w:i w:val="false"/>
          <w:color w:val="000000"/>
          <w:sz w:val="28"/>
        </w:rPr>
        <w:t>      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w:t>
      </w:r>
    </w:p>
    <w:p>
      <w:pPr>
        <w:spacing w:after="0"/>
        <w:ind w:left="0"/>
        <w:jc w:val="both"/>
      </w:pPr>
      <w:r>
        <w:rPr>
          <w:rFonts w:ascii="Times New Roman"/>
          <w:b w:val="false"/>
          <w:i w:val="false"/>
          <w:color w:val="000000"/>
          <w:sz w:val="28"/>
        </w:rPr>
        <w:t>адрес/отказывает в приеме документов для участия в конкурсе на назначение</w:t>
      </w:r>
    </w:p>
    <w:p>
      <w:pPr>
        <w:spacing w:after="0"/>
        <w:ind w:left="0"/>
        <w:jc w:val="both"/>
      </w:pPr>
      <w:r>
        <w:rPr>
          <w:rFonts w:ascii="Times New Roman"/>
          <w:b w:val="false"/>
          <w:i w:val="false"/>
          <w:color w:val="000000"/>
          <w:sz w:val="28"/>
        </w:rPr>
        <w:t>руководителей 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w:t>
      </w:r>
    </w:p>
    <w:p>
      <w:pPr>
        <w:spacing w:after="0"/>
        <w:ind w:left="0"/>
        <w:jc w:val="both"/>
      </w:pPr>
      <w:r>
        <w:rPr>
          <w:rFonts w:ascii="Times New Roman"/>
          <w:b w:val="false"/>
          <w:i w:val="false"/>
          <w:color w:val="000000"/>
          <w:sz w:val="28"/>
        </w:rPr>
        <w:t>в связи</w:t>
      </w:r>
    </w:p>
    <w:p>
      <w:pPr>
        <w:spacing w:after="0"/>
        <w:ind w:left="0"/>
        <w:jc w:val="both"/>
      </w:pPr>
      <w:r>
        <w:rPr>
          <w:rFonts w:ascii="Times New Roman"/>
          <w:b w:val="false"/>
          <w:i w:val="false"/>
          <w:color w:val="000000"/>
          <w:sz w:val="28"/>
        </w:rPr>
        <w:t>с__________________________________________________________________,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"____"___________20___года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контактный телефон)</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w:t>
      </w:r>
    </w:p>
    <w:p>
      <w:pPr>
        <w:spacing w:after="0"/>
        <w:ind w:left="0"/>
        <w:jc w:val="both"/>
      </w:pPr>
      <w:r>
        <w:rPr>
          <w:rFonts w:ascii="Times New Roman"/>
          <w:b w:val="false"/>
          <w:i w:val="false"/>
          <w:color w:val="000000"/>
          <w:sz w:val="28"/>
        </w:rPr>
        <w:t>"____" ___________ 20___ года 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кандидата</w:t>
            </w:r>
            <w:r>
              <w:br/>
            </w:r>
            <w:r>
              <w:rPr>
                <w:rFonts w:ascii="Times New Roman"/>
                <w:b w:val="false"/>
                <w:i w:val="false"/>
                <w:color w:val="000000"/>
                <w:sz w:val="20"/>
              </w:rPr>
              <w:t>(при его наличии),</w:t>
            </w:r>
            <w:r>
              <w:br/>
            </w:r>
            <w:r>
              <w:rPr>
                <w:rFonts w:ascii="Times New Roman"/>
                <w:b w:val="false"/>
                <w:i w:val="false"/>
                <w:color w:val="000000"/>
                <w:sz w:val="20"/>
              </w:rPr>
              <w:t>ИИН</w:t>
            </w:r>
            <w:r>
              <w:br/>
            </w:r>
            <w:r>
              <w:rPr>
                <w:rFonts w:ascii="Times New Roman"/>
                <w:b w:val="false"/>
                <w:i w:val="false"/>
                <w:color w:val="000000"/>
                <w:sz w:val="20"/>
              </w:rPr>
              <w:t>_________________________</w:t>
            </w:r>
            <w:r>
              <w:br/>
            </w:r>
            <w:r>
              <w:rPr>
                <w:rFonts w:ascii="Times New Roman"/>
                <w:b w:val="false"/>
                <w:i w:val="false"/>
                <w:color w:val="000000"/>
                <w:sz w:val="20"/>
              </w:rPr>
              <w:t>(должность, место работы)</w:t>
            </w:r>
            <w:r>
              <w:br/>
            </w:r>
            <w:r>
              <w:rPr>
                <w:rFonts w:ascii="Times New Roman"/>
                <w:b w:val="false"/>
                <w:i w:val="false"/>
                <w:color w:val="000000"/>
                <w:sz w:val="20"/>
              </w:rPr>
              <w:t>__________________________</w:t>
            </w:r>
            <w:r>
              <w:br/>
            </w:r>
            <w:r>
              <w:rPr>
                <w:rFonts w:ascii="Times New Roman"/>
                <w:b w:val="false"/>
                <w:i w:val="false"/>
                <w:color w:val="000000"/>
                <w:sz w:val="20"/>
              </w:rPr>
              <w:t>Фактическое место проживания,</w:t>
            </w:r>
            <w:r>
              <w:br/>
            </w:r>
            <w:r>
              <w:rPr>
                <w:rFonts w:ascii="Times New Roman"/>
                <w:b w:val="false"/>
                <w:i w:val="false"/>
                <w:color w:val="000000"/>
                <w:sz w:val="20"/>
              </w:rPr>
              <w:t>адрес прописки, контактный телефон</w:t>
            </w:r>
          </w:p>
        </w:tc>
      </w:tr>
    </w:tbl>
    <w:bookmarkStart w:name="z381" w:id="301"/>
    <w:p>
      <w:pPr>
        <w:spacing w:after="0"/>
        <w:ind w:left="0"/>
        <w:jc w:val="left"/>
      </w:pPr>
      <w:r>
        <w:rPr>
          <w:rFonts w:ascii="Times New Roman"/>
          <w:b/>
          <w:i w:val="false"/>
          <w:color w:val="000000"/>
        </w:rPr>
        <w:t xml:space="preserve"> Заявление на прохождение сертификации</w:t>
      </w:r>
    </w:p>
    <w:bookmarkEnd w:id="301"/>
    <w:p>
      <w:pPr>
        <w:spacing w:after="0"/>
        <w:ind w:left="0"/>
        <w:jc w:val="both"/>
      </w:pPr>
      <w:bookmarkStart w:name="z382" w:id="302"/>
      <w:r>
        <w:rPr>
          <w:rFonts w:ascii="Times New Roman"/>
          <w:b w:val="false"/>
          <w:i w:val="false"/>
          <w:color w:val="000000"/>
          <w:sz w:val="28"/>
        </w:rPr>
        <w:t>
      Прошу допустить меня к сертификации на знание законодательства Республики Казахстан</w:t>
      </w:r>
    </w:p>
    <w:bookmarkEnd w:id="302"/>
    <w:p>
      <w:pPr>
        <w:spacing w:after="0"/>
        <w:ind w:left="0"/>
        <w:jc w:val="both"/>
      </w:pPr>
      <w:r>
        <w:rPr>
          <w:rFonts w:ascii="Times New Roman"/>
          <w:b w:val="false"/>
          <w:i w:val="false"/>
          <w:color w:val="000000"/>
          <w:sz w:val="28"/>
        </w:rPr>
        <w:t>В настоящее время работаю 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Язык прохождения сертификации: казахский/русский нужное подчеркнуть</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Республики Казахстан</w:t>
      </w:r>
    </w:p>
    <w:p>
      <w:pPr>
        <w:spacing w:after="0"/>
        <w:ind w:left="0"/>
        <w:jc w:val="both"/>
      </w:pPr>
      <w:r>
        <w:rPr>
          <w:rFonts w:ascii="Times New Roman"/>
          <w:b w:val="false"/>
          <w:i w:val="false"/>
          <w:color w:val="000000"/>
          <w:sz w:val="28"/>
        </w:rPr>
        <w:t>"О персональных данных и их защите" даю согласие на обработку моих</w:t>
      </w:r>
    </w:p>
    <w:p>
      <w:pPr>
        <w:spacing w:after="0"/>
        <w:ind w:left="0"/>
        <w:jc w:val="both"/>
      </w:pPr>
      <w:r>
        <w:rPr>
          <w:rFonts w:ascii="Times New Roman"/>
          <w:b w:val="false"/>
          <w:i w:val="false"/>
          <w:color w:val="000000"/>
          <w:sz w:val="28"/>
        </w:rPr>
        <w:t>персональных данных, без ограничения срока, любыми законными способами,</w:t>
      </w:r>
    </w:p>
    <w:p>
      <w:pPr>
        <w:spacing w:after="0"/>
        <w:ind w:left="0"/>
        <w:jc w:val="both"/>
      </w:pPr>
      <w:r>
        <w:rPr>
          <w:rFonts w:ascii="Times New Roman"/>
          <w:b w:val="false"/>
          <w:i w:val="false"/>
          <w:color w:val="000000"/>
          <w:sz w:val="28"/>
        </w:rPr>
        <w:t>соответствующими целям обработки персональных данных (для использования фото,</w:t>
      </w:r>
    </w:p>
    <w:p>
      <w:pPr>
        <w:spacing w:after="0"/>
        <w:ind w:left="0"/>
        <w:jc w:val="both"/>
      </w:pPr>
      <w:r>
        <w:rPr>
          <w:rFonts w:ascii="Times New Roman"/>
          <w:b w:val="false"/>
          <w:i w:val="false"/>
          <w:color w:val="000000"/>
          <w:sz w:val="28"/>
        </w:rPr>
        <w:t>видео, в том числе в информационных системах персональных данных</w:t>
      </w:r>
    </w:p>
    <w:p>
      <w:pPr>
        <w:spacing w:after="0"/>
        <w:ind w:left="0"/>
        <w:jc w:val="both"/>
      </w:pPr>
      <w:r>
        <w:rPr>
          <w:rFonts w:ascii="Times New Roman"/>
          <w:b w:val="false"/>
          <w:i w:val="false"/>
          <w:color w:val="000000"/>
          <w:sz w:val="28"/>
        </w:rPr>
        <w:t>с использованием средств автоматизации или без использования таких средств).</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 из</w:t>
      </w:r>
    </w:p>
    <w:p>
      <w:pPr>
        <w:spacing w:after="0"/>
        <w:ind w:left="0"/>
        <w:jc w:val="both"/>
      </w:pPr>
      <w:r>
        <w:rPr>
          <w:rFonts w:ascii="Times New Roman"/>
          <w:b w:val="false"/>
          <w:i w:val="false"/>
          <w:color w:val="000000"/>
          <w:sz w:val="28"/>
        </w:rPr>
        <w:t>запрещенных предметов в здании, где будет проходить сертификация, об удалении</w:t>
      </w:r>
    </w:p>
    <w:p>
      <w:pPr>
        <w:spacing w:after="0"/>
        <w:ind w:left="0"/>
        <w:jc w:val="both"/>
      </w:pPr>
      <w:r>
        <w:rPr>
          <w:rFonts w:ascii="Times New Roman"/>
          <w:b w:val="false"/>
          <w:i w:val="false"/>
          <w:color w:val="000000"/>
          <w:sz w:val="28"/>
        </w:rPr>
        <w:t>с составлением соответствующего акта.</w:t>
      </w:r>
    </w:p>
    <w:p>
      <w:pPr>
        <w:spacing w:after="0"/>
        <w:ind w:left="0"/>
        <w:jc w:val="both"/>
      </w:pPr>
      <w:r>
        <w:rPr>
          <w:rFonts w:ascii="Times New Roman"/>
          <w:b w:val="false"/>
          <w:i w:val="false"/>
          <w:color w:val="000000"/>
          <w:sz w:val="28"/>
        </w:rPr>
        <w:t>Оповещен (-а), что при обнаружении запрещенного предмета лишаюсь права</w:t>
      </w:r>
    </w:p>
    <w:p>
      <w:pPr>
        <w:spacing w:after="0"/>
        <w:ind w:left="0"/>
        <w:jc w:val="both"/>
      </w:pPr>
      <w:r>
        <w:rPr>
          <w:rFonts w:ascii="Times New Roman"/>
          <w:b w:val="false"/>
          <w:i w:val="false"/>
          <w:color w:val="000000"/>
          <w:sz w:val="28"/>
        </w:rPr>
        <w:t>прохождения сертификации сроком на один год.</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сертификации, а также обнаруженных при просмотре видеозаписи, независимо</w:t>
      </w:r>
    </w:p>
    <w:p>
      <w:pPr>
        <w:spacing w:after="0"/>
        <w:ind w:left="0"/>
        <w:jc w:val="both"/>
      </w:pPr>
      <w:r>
        <w:rPr>
          <w:rFonts w:ascii="Times New Roman"/>
          <w:b w:val="false"/>
          <w:i w:val="false"/>
          <w:color w:val="000000"/>
          <w:sz w:val="28"/>
        </w:rPr>
        <w:t>от срока прохождения, составляется акт и производится аннулирование результатов.</w:t>
      </w:r>
    </w:p>
    <w:p>
      <w:pPr>
        <w:spacing w:after="0"/>
        <w:ind w:left="0"/>
        <w:jc w:val="both"/>
      </w:pPr>
      <w:r>
        <w:rPr>
          <w:rFonts w:ascii="Times New Roman"/>
          <w:b w:val="false"/>
          <w:i w:val="false"/>
          <w:color w:val="000000"/>
          <w:sz w:val="28"/>
        </w:rPr>
        <w:t>Недопустимые предметы:</w:t>
      </w:r>
    </w:p>
    <w:p>
      <w:pPr>
        <w:spacing w:after="0"/>
        <w:ind w:left="0"/>
        <w:jc w:val="both"/>
      </w:pPr>
      <w:r>
        <w:rPr>
          <w:rFonts w:ascii="Times New Roman"/>
          <w:b w:val="false"/>
          <w:i w:val="false"/>
          <w:color w:val="000000"/>
          <w:sz w:val="28"/>
        </w:rPr>
        <w:t>1) мобильные средства связи (пейджер, сотовые телефоны, планшеты, iPad (Айпад),</w:t>
      </w:r>
    </w:p>
    <w:p>
      <w:pPr>
        <w:spacing w:after="0"/>
        <w:ind w:left="0"/>
        <w:jc w:val="both"/>
      </w:pPr>
      <w:r>
        <w:rPr>
          <w:rFonts w:ascii="Times New Roman"/>
          <w:b w:val="false"/>
          <w:i w:val="false"/>
          <w:color w:val="000000"/>
          <w:sz w:val="28"/>
        </w:rPr>
        <w:t>iPod (Айпод), iPhone (Айфон), SmartPhone (Смартфон),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2) любые виды радио-электронной связи (Wi-Fi (Вай-фай), Bluetooth (Блютуз),</w:t>
      </w:r>
    </w:p>
    <w:p>
      <w:pPr>
        <w:spacing w:after="0"/>
        <w:ind w:left="0"/>
        <w:jc w:val="both"/>
      </w:pPr>
      <w:r>
        <w:rPr>
          <w:rFonts w:ascii="Times New Roman"/>
          <w:b w:val="false"/>
          <w:i w:val="false"/>
          <w:color w:val="000000"/>
          <w:sz w:val="28"/>
        </w:rPr>
        <w:t>Dect (Дект), 3G (3 Джи), 4G (4 Джи), 5G (5 Джи);</w:t>
      </w:r>
    </w:p>
    <w:p>
      <w:pPr>
        <w:spacing w:after="0"/>
        <w:ind w:left="0"/>
        <w:jc w:val="both"/>
      </w:pPr>
      <w:r>
        <w:rPr>
          <w:rFonts w:ascii="Times New Roman"/>
          <w:b w:val="false"/>
          <w:i w:val="false"/>
          <w:color w:val="000000"/>
          <w:sz w:val="28"/>
        </w:rPr>
        <w:t>3) наушники проводные и беспроводные и прочее;</w:t>
      </w:r>
    </w:p>
    <w:p>
      <w:pPr>
        <w:spacing w:after="0"/>
        <w:ind w:left="0"/>
        <w:jc w:val="both"/>
      </w:pPr>
      <w:r>
        <w:rPr>
          <w:rFonts w:ascii="Times New Roman"/>
          <w:b w:val="false"/>
          <w:i w:val="false"/>
          <w:color w:val="000000"/>
          <w:sz w:val="28"/>
        </w:rPr>
        <w:t>4) шпаргалки и учебно-методические литературы;</w:t>
      </w:r>
    </w:p>
    <w:p>
      <w:pPr>
        <w:spacing w:after="0"/>
        <w:ind w:left="0"/>
        <w:jc w:val="both"/>
      </w:pPr>
      <w:r>
        <w:rPr>
          <w:rFonts w:ascii="Times New Roman"/>
          <w:b w:val="false"/>
          <w:i w:val="false"/>
          <w:color w:val="000000"/>
          <w:sz w:val="28"/>
        </w:rPr>
        <w:t>5) калькуляторы и корректирующие жидкости.</w:t>
      </w:r>
    </w:p>
    <w:p>
      <w:pPr>
        <w:spacing w:after="0"/>
        <w:ind w:left="0"/>
        <w:jc w:val="both"/>
      </w:pPr>
      <w:r>
        <w:rPr>
          <w:rFonts w:ascii="Times New Roman"/>
          <w:b w:val="false"/>
          <w:i w:val="false"/>
          <w:color w:val="000000"/>
          <w:sz w:val="28"/>
        </w:rPr>
        <w:t>Я согласен (-а) 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 Правилами проведения сертификации и конкурса ознакомлен (а)</w:t>
      </w:r>
    </w:p>
    <w:p>
      <w:pPr>
        <w:spacing w:after="0"/>
        <w:ind w:left="0"/>
        <w:jc w:val="both"/>
      </w:pPr>
      <w:r>
        <w:rPr>
          <w:rFonts w:ascii="Times New Roman"/>
          <w:b w:val="false"/>
          <w:i w:val="false"/>
          <w:color w:val="000000"/>
          <w:sz w:val="28"/>
        </w:rPr>
        <w:t>"____" ______________20___года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303"/>
    <w:p>
      <w:pPr>
        <w:spacing w:after="0"/>
        <w:ind w:left="0"/>
        <w:jc w:val="left"/>
      </w:pPr>
      <w:r>
        <w:rPr>
          <w:rFonts w:ascii="Times New Roman"/>
          <w:b/>
          <w:i w:val="false"/>
          <w:color w:val="000000"/>
        </w:rPr>
        <w:t xml:space="preserve"> Сертификат о прохождении сертификации</w:t>
      </w:r>
    </w:p>
    <w:bookmarkEnd w:id="303"/>
    <w:p>
      <w:pPr>
        <w:spacing w:after="0"/>
        <w:ind w:left="0"/>
        <w:jc w:val="both"/>
      </w:pPr>
      <w:bookmarkStart w:name="z387" w:id="304"/>
      <w:r>
        <w:rPr>
          <w:rFonts w:ascii="Times New Roman"/>
          <w:b w:val="false"/>
          <w:i w:val="false"/>
          <w:color w:val="000000"/>
          <w:sz w:val="28"/>
        </w:rPr>
        <w:t>
      Удостоверяет в том, что ____________________________________________________</w:t>
      </w:r>
    </w:p>
    <w:bookmarkEnd w:id="304"/>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участвовал(а) в процедуре сертификации в городе _____________________________</w:t>
      </w:r>
    </w:p>
    <w:p>
      <w:pPr>
        <w:spacing w:after="0"/>
        <w:ind w:left="0"/>
        <w:jc w:val="both"/>
      </w:pPr>
      <w:r>
        <w:rPr>
          <w:rFonts w:ascii="Times New Roman"/>
          <w:b w:val="false"/>
          <w:i w:val="false"/>
          <w:color w:val="000000"/>
          <w:sz w:val="28"/>
        </w:rPr>
        <w:t>на должность руководителя государственной организации</w:t>
      </w:r>
    </w:p>
    <w:p>
      <w:pPr>
        <w:spacing w:after="0"/>
        <w:ind w:left="0"/>
        <w:jc w:val="both"/>
      </w:pPr>
      <w:r>
        <w:rPr>
          <w:rFonts w:ascii="Times New Roman"/>
          <w:b w:val="false"/>
          <w:i w:val="false"/>
          <w:color w:val="000000"/>
          <w:sz w:val="28"/>
        </w:rPr>
        <w:t>Дата проведения сертификации "____" ______ и показал(а) следующий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баллов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набранных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"Знание законодательства"</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 </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нормативных-правовых актов за № 29031),</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5" w:id="305"/>
      <w:r>
        <w:rPr>
          <w:rFonts w:ascii="Times New Roman"/>
          <w:b w:val="false"/>
          <w:i w:val="false"/>
          <w:color w:val="000000"/>
          <w:sz w:val="28"/>
        </w:rPr>
        <w:t>
      Руководитель (представитель) Организации:</w:t>
      </w:r>
    </w:p>
    <w:bookmarkEnd w:id="305"/>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407" w:id="306"/>
    <w:p>
      <w:pPr>
        <w:spacing w:after="0"/>
        <w:ind w:left="0"/>
        <w:jc w:val="left"/>
      </w:pPr>
      <w:r>
        <w:rPr>
          <w:rFonts w:ascii="Times New Roman"/>
          <w:b/>
          <w:i w:val="false"/>
          <w:color w:val="000000"/>
        </w:rPr>
        <w:t xml:space="preserve"> Тематические направления для собеседования с кандидатом на вакантную должность руководителя государственной организации образования</w:t>
      </w:r>
    </w:p>
    <w:bookmarkEnd w:id="306"/>
    <w:bookmarkStart w:name="z408" w:id="307"/>
    <w:p>
      <w:pPr>
        <w:spacing w:after="0"/>
        <w:ind w:left="0"/>
        <w:jc w:val="both"/>
      </w:pPr>
      <w:r>
        <w:rPr>
          <w:rFonts w:ascii="Times New Roman"/>
          <w:b w:val="false"/>
          <w:i w:val="false"/>
          <w:color w:val="000000"/>
          <w:sz w:val="28"/>
        </w:rPr>
        <w:t>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bookmarkEnd w:id="307"/>
    <w:bookmarkStart w:name="z409" w:id="308"/>
    <w:p>
      <w:pPr>
        <w:spacing w:after="0"/>
        <w:ind w:left="0"/>
        <w:jc w:val="both"/>
      </w:pPr>
      <w:r>
        <w:rPr>
          <w:rFonts w:ascii="Times New Roman"/>
          <w:b w:val="false"/>
          <w:i w:val="false"/>
          <w:color w:val="000000"/>
          <w:sz w:val="28"/>
        </w:rPr>
        <w:t>
      2. Современные подходы менеджмента в образовании.</w:t>
      </w:r>
    </w:p>
    <w:bookmarkEnd w:id="308"/>
    <w:bookmarkStart w:name="z410" w:id="309"/>
    <w:p>
      <w:pPr>
        <w:spacing w:after="0"/>
        <w:ind w:left="0"/>
        <w:jc w:val="both"/>
      </w:pPr>
      <w:r>
        <w:rPr>
          <w:rFonts w:ascii="Times New Roman"/>
          <w:b w:val="false"/>
          <w:i w:val="false"/>
          <w:color w:val="000000"/>
          <w:sz w:val="28"/>
        </w:rPr>
        <w:t>
      3. Документы системы государственного планирования в области образования.</w:t>
      </w:r>
    </w:p>
    <w:bookmarkEnd w:id="309"/>
    <w:bookmarkStart w:name="z411" w:id="310"/>
    <w:p>
      <w:pPr>
        <w:spacing w:after="0"/>
        <w:ind w:left="0"/>
        <w:jc w:val="both"/>
      </w:pPr>
      <w:r>
        <w:rPr>
          <w:rFonts w:ascii="Times New Roman"/>
          <w:b w:val="false"/>
          <w:i w:val="false"/>
          <w:color w:val="000000"/>
          <w:sz w:val="28"/>
        </w:rPr>
        <w:t>
      4. Инновации в управлении организацией образования.</w:t>
      </w:r>
    </w:p>
    <w:bookmarkEnd w:id="310"/>
    <w:bookmarkStart w:name="z412" w:id="311"/>
    <w:p>
      <w:pPr>
        <w:spacing w:after="0"/>
        <w:ind w:left="0"/>
        <w:jc w:val="both"/>
      </w:pPr>
      <w:r>
        <w:rPr>
          <w:rFonts w:ascii="Times New Roman"/>
          <w:b w:val="false"/>
          <w:i w:val="false"/>
          <w:color w:val="000000"/>
          <w:sz w:val="28"/>
        </w:rPr>
        <w:t>
      5. Критерии успешной организации образования, успешного руководителя, успешного обучающегося/воспитанника, успешного педагога.</w:t>
      </w:r>
    </w:p>
    <w:bookmarkEnd w:id="311"/>
    <w:bookmarkStart w:name="z413" w:id="312"/>
    <w:p>
      <w:pPr>
        <w:spacing w:after="0"/>
        <w:ind w:left="0"/>
        <w:jc w:val="both"/>
      </w:pPr>
      <w:r>
        <w:rPr>
          <w:rFonts w:ascii="Times New Roman"/>
          <w:b w:val="false"/>
          <w:i w:val="false"/>
          <w:color w:val="000000"/>
          <w:sz w:val="28"/>
        </w:rPr>
        <w:t>
      6. Роль международных исследований в образовании Казахстана.</w:t>
      </w:r>
    </w:p>
    <w:bookmarkEnd w:id="312"/>
    <w:bookmarkStart w:name="z414" w:id="313"/>
    <w:p>
      <w:pPr>
        <w:spacing w:after="0"/>
        <w:ind w:left="0"/>
        <w:jc w:val="both"/>
      </w:pPr>
      <w:r>
        <w:rPr>
          <w:rFonts w:ascii="Times New Roman"/>
          <w:b w:val="false"/>
          <w:i w:val="false"/>
          <w:color w:val="000000"/>
          <w:sz w:val="28"/>
        </w:rPr>
        <w:t>
      7. Система организации научно-методической работы в организации образования.</w:t>
      </w:r>
    </w:p>
    <w:bookmarkEnd w:id="313"/>
    <w:bookmarkStart w:name="z415" w:id="314"/>
    <w:p>
      <w:pPr>
        <w:spacing w:after="0"/>
        <w:ind w:left="0"/>
        <w:jc w:val="both"/>
      </w:pPr>
      <w:r>
        <w:rPr>
          <w:rFonts w:ascii="Times New Roman"/>
          <w:b w:val="false"/>
          <w:i w:val="false"/>
          <w:color w:val="000000"/>
          <w:sz w:val="28"/>
        </w:rPr>
        <w:t>
      8. Особенности Государственного общеобязательного стандарта образования РК по уровням.</w:t>
      </w:r>
    </w:p>
    <w:bookmarkEnd w:id="314"/>
    <w:bookmarkStart w:name="z416" w:id="315"/>
    <w:p>
      <w:pPr>
        <w:spacing w:after="0"/>
        <w:ind w:left="0"/>
        <w:jc w:val="both"/>
      </w:pPr>
      <w:r>
        <w:rPr>
          <w:rFonts w:ascii="Times New Roman"/>
          <w:b w:val="false"/>
          <w:i w:val="false"/>
          <w:color w:val="000000"/>
          <w:sz w:val="28"/>
        </w:rPr>
        <w:t>
      9. Система взаимодействия администрации с Попечительским советом.</w:t>
      </w:r>
    </w:p>
    <w:bookmarkEnd w:id="315"/>
    <w:bookmarkStart w:name="z417" w:id="316"/>
    <w:p>
      <w:pPr>
        <w:spacing w:after="0"/>
        <w:ind w:left="0"/>
        <w:jc w:val="both"/>
      </w:pPr>
      <w:r>
        <w:rPr>
          <w:rFonts w:ascii="Times New Roman"/>
          <w:b w:val="false"/>
          <w:i w:val="false"/>
          <w:color w:val="000000"/>
          <w:sz w:val="28"/>
        </w:rPr>
        <w:t>
      10. Роль социального партнерства и международного сотрудничества в подготовке кадров.</w:t>
      </w:r>
    </w:p>
    <w:bookmarkEnd w:id="316"/>
    <w:bookmarkStart w:name="z418" w:id="317"/>
    <w:p>
      <w:pPr>
        <w:spacing w:after="0"/>
        <w:ind w:left="0"/>
        <w:jc w:val="both"/>
      </w:pPr>
      <w:r>
        <w:rPr>
          <w:rFonts w:ascii="Times New Roman"/>
          <w:b w:val="false"/>
          <w:i w:val="false"/>
          <w:color w:val="000000"/>
          <w:sz w:val="28"/>
        </w:rPr>
        <w:t>
      11. Задачи обеспечения квалифицированными кадрами организации образования.</w:t>
      </w:r>
    </w:p>
    <w:bookmarkEnd w:id="317"/>
    <w:bookmarkStart w:name="z419" w:id="318"/>
    <w:p>
      <w:pPr>
        <w:spacing w:after="0"/>
        <w:ind w:left="0"/>
        <w:jc w:val="both"/>
      </w:pPr>
      <w:r>
        <w:rPr>
          <w:rFonts w:ascii="Times New Roman"/>
          <w:b w:val="false"/>
          <w:i w:val="false"/>
          <w:color w:val="000000"/>
          <w:sz w:val="28"/>
        </w:rPr>
        <w:t>
      12. Возможность и результаты финансового самообеспечения организации образования.</w:t>
      </w:r>
    </w:p>
    <w:bookmarkEnd w:id="318"/>
    <w:bookmarkStart w:name="z420" w:id="319"/>
    <w:p>
      <w:pPr>
        <w:spacing w:after="0"/>
        <w:ind w:left="0"/>
        <w:jc w:val="both"/>
      </w:pPr>
      <w:r>
        <w:rPr>
          <w:rFonts w:ascii="Times New Roman"/>
          <w:b w:val="false"/>
          <w:i w:val="false"/>
          <w:color w:val="000000"/>
          <w:sz w:val="28"/>
        </w:rPr>
        <w:t>
      13. Новые подходы к подготовке кадров для отраслей экономики.</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 w:id="320"/>
    <w:p>
      <w:pPr>
        <w:spacing w:after="0"/>
        <w:ind w:left="0"/>
        <w:jc w:val="left"/>
      </w:pPr>
      <w:r>
        <w:rPr>
          <w:rFonts w:ascii="Times New Roman"/>
          <w:b/>
          <w:i w:val="false"/>
          <w:color w:val="000000"/>
        </w:rPr>
        <w:t xml:space="preserve"> Оценочный лист кандидата на должность первого руководителя</w:t>
      </w:r>
      <w:r>
        <w:br/>
      </w:r>
      <w:r>
        <w:rPr>
          <w:rFonts w:ascii="Times New Roman"/>
          <w:b/>
          <w:i w:val="false"/>
          <w:color w:val="000000"/>
        </w:rPr>
        <w:t>государственной организации образования</w:t>
      </w:r>
      <w:r>
        <w:br/>
      </w:r>
      <w:r>
        <w:rPr>
          <w:rFonts w:ascii="Times New Roman"/>
          <w:b/>
          <w:i w:val="false"/>
          <w:color w:val="000000"/>
        </w:rPr>
        <w:t>___________________________________________________________</w:t>
      </w:r>
      <w:r>
        <w:br/>
      </w:r>
      <w:r>
        <w:rPr>
          <w:rFonts w:ascii="Times New Roman"/>
          <w:b/>
          <w:i w:val="false"/>
          <w:color w:val="000000"/>
        </w:rPr>
        <w:t>(Ф.И.О. (при его наличии))</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 (от 1 до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(на основании результатов сертификации)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24 до 33 = 5 баллов</w:t>
            </w:r>
          </w:p>
          <w:p>
            <w:pPr>
              <w:spacing w:after="20"/>
              <w:ind w:left="20"/>
              <w:jc w:val="both"/>
            </w:pPr>
            <w:r>
              <w:rPr>
                <w:rFonts w:ascii="Times New Roman"/>
                <w:b w:val="false"/>
                <w:i w:val="false"/>
                <w:color w:val="000000"/>
                <w:sz w:val="20"/>
              </w:rPr>
              <w:t>
от 34 до 44= 8 баллов</w:t>
            </w:r>
          </w:p>
          <w:p>
            <w:pPr>
              <w:spacing w:after="20"/>
              <w:ind w:left="20"/>
              <w:jc w:val="both"/>
            </w:pPr>
            <w:r>
              <w:rPr>
                <w:rFonts w:ascii="Times New Roman"/>
                <w:b w:val="false"/>
                <w:i w:val="false"/>
                <w:color w:val="000000"/>
                <w:sz w:val="20"/>
              </w:rPr>
              <w:t>
от 45 до 48 =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Личностно-профессиональные качества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видение успешного развития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мобильно, гибко решать ситуационные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создать активную, позитивную педагогическую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творческого потенциала в управлении организацией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этика и культура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6" w:id="321"/>
      <w:r>
        <w:rPr>
          <w:rFonts w:ascii="Times New Roman"/>
          <w:b w:val="false"/>
          <w:i w:val="false"/>
          <w:color w:val="000000"/>
          <w:sz w:val="28"/>
        </w:rPr>
        <w:t>
      Примечание:</w:t>
      </w:r>
    </w:p>
    <w:bookmarkEnd w:id="321"/>
    <w:p>
      <w:pPr>
        <w:spacing w:after="0"/>
        <w:ind w:left="0"/>
        <w:jc w:val="both"/>
      </w:pPr>
      <w:r>
        <w:rPr>
          <w:rFonts w:ascii="Times New Roman"/>
          <w:b w:val="false"/>
          <w:i w:val="false"/>
          <w:color w:val="000000"/>
          <w:sz w:val="28"/>
        </w:rPr>
        <w:t>Критерии кандидата на должность руководителя государственной организации образования оцениваются по 10 балльной шкале членами комиссии.</w:t>
      </w:r>
    </w:p>
    <w:p>
      <w:pPr>
        <w:spacing w:after="0"/>
        <w:ind w:left="0"/>
        <w:jc w:val="both"/>
      </w:pPr>
      <w:r>
        <w:rPr>
          <w:rFonts w:ascii="Times New Roman"/>
          <w:b w:val="false"/>
          <w:i w:val="false"/>
          <w:color w:val="000000"/>
          <w:sz w:val="28"/>
        </w:rPr>
        <w:t>Вопросы со второго по седьмой пункты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pPr>
        <w:spacing w:after="0"/>
        <w:ind w:left="0"/>
        <w:jc w:val="both"/>
      </w:pPr>
      <w:r>
        <w:rPr>
          <w:rFonts w:ascii="Times New Roman"/>
          <w:b w:val="false"/>
          <w:i w:val="false"/>
          <w:color w:val="000000"/>
          <w:sz w:val="28"/>
        </w:rPr>
        <w:t>25-34 – недостаточный уровень;</w:t>
      </w:r>
    </w:p>
    <w:p>
      <w:pPr>
        <w:spacing w:after="0"/>
        <w:ind w:left="0"/>
        <w:jc w:val="both"/>
      </w:pPr>
      <w:r>
        <w:rPr>
          <w:rFonts w:ascii="Times New Roman"/>
          <w:b w:val="false"/>
          <w:i w:val="false"/>
          <w:color w:val="000000"/>
          <w:sz w:val="28"/>
        </w:rPr>
        <w:t>35-70 – достаточный уровень.</w:t>
      </w:r>
    </w:p>
    <w:p>
      <w:pPr>
        <w:spacing w:after="0"/>
        <w:ind w:left="0"/>
        <w:jc w:val="both"/>
      </w:pPr>
      <w:r>
        <w:rPr>
          <w:rFonts w:ascii="Times New Roman"/>
          <w:b w:val="false"/>
          <w:i w:val="false"/>
          <w:color w:val="000000"/>
          <w:sz w:val="28"/>
        </w:rPr>
        <w:t>Кандидат, показавший недостаточный уровень – не рекомендуется комиссией на назначение руководителя организации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апелляционной комиссии</w:t>
            </w:r>
            <w:r>
              <w:br/>
            </w:r>
            <w:r>
              <w:rPr>
                <w:rFonts w:ascii="Times New Roman"/>
                <w:b w:val="false"/>
                <w:i w:val="false"/>
                <w:color w:val="000000"/>
                <w:sz w:val="20"/>
              </w:rPr>
              <w:t>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образования, объявившей</w:t>
            </w:r>
            <w:r>
              <w:br/>
            </w:r>
            <w:r>
              <w:rPr>
                <w:rFonts w:ascii="Times New Roman"/>
                <w:b w:val="false"/>
                <w:i w:val="false"/>
                <w:color w:val="000000"/>
                <w:sz w:val="20"/>
              </w:rPr>
              <w:t>конкурс</w:t>
            </w:r>
            <w:r>
              <w:br/>
            </w:r>
            <w:r>
              <w:rPr>
                <w:rFonts w:ascii="Times New Roman"/>
                <w:b w:val="false"/>
                <w:i w:val="false"/>
                <w:color w:val="000000"/>
                <w:sz w:val="20"/>
              </w:rPr>
              <w:t>Ф.И.О. (при его наличии)</w:t>
            </w:r>
          </w:p>
        </w:tc>
      </w:tr>
    </w:tbl>
    <w:bookmarkStart w:name="z430" w:id="322"/>
    <w:p>
      <w:pPr>
        <w:spacing w:after="0"/>
        <w:ind w:left="0"/>
        <w:jc w:val="left"/>
      </w:pPr>
      <w:r>
        <w:rPr>
          <w:rFonts w:ascii="Times New Roman"/>
          <w:b/>
          <w:i w:val="false"/>
          <w:color w:val="000000"/>
        </w:rPr>
        <w:t xml:space="preserve"> ЗАЯВЛЕНИЕ</w:t>
      </w:r>
    </w:p>
    <w:bookmarkEnd w:id="322"/>
    <w:p>
      <w:pPr>
        <w:spacing w:after="0"/>
        <w:ind w:left="0"/>
        <w:jc w:val="both"/>
      </w:pPr>
      <w:bookmarkStart w:name="z431" w:id="323"/>
      <w:r>
        <w:rPr>
          <w:rFonts w:ascii="Times New Roman"/>
          <w:b w:val="false"/>
          <w:i w:val="false"/>
          <w:color w:val="000000"/>
          <w:sz w:val="28"/>
        </w:rPr>
        <w:t>
      Место прохождения конкурса _________________________________________</w:t>
      </w:r>
    </w:p>
    <w:bookmarkEnd w:id="323"/>
    <w:p>
      <w:pPr>
        <w:spacing w:after="0"/>
        <w:ind w:left="0"/>
        <w:jc w:val="both"/>
      </w:pPr>
      <w:r>
        <w:rPr>
          <w:rFonts w:ascii="Times New Roman"/>
          <w:b w:val="false"/>
          <w:i w:val="false"/>
          <w:color w:val="000000"/>
          <w:sz w:val="28"/>
        </w:rPr>
        <w:t>Адрес электронной почты (полностью, например, trainer@mail.ru), контактный телефон</w:t>
      </w:r>
    </w:p>
    <w:p>
      <w:pPr>
        <w:spacing w:after="0"/>
        <w:ind w:left="0"/>
        <w:jc w:val="both"/>
      </w:pPr>
      <w:r>
        <w:rPr>
          <w:rFonts w:ascii="Times New Roman"/>
          <w:b w:val="false"/>
          <w:i w:val="false"/>
          <w:color w:val="000000"/>
          <w:sz w:val="28"/>
        </w:rPr>
        <w:t>Прошу пересмотреть результаты конкурса на назначение __________________</w:t>
      </w:r>
    </w:p>
    <w:p>
      <w:pPr>
        <w:spacing w:after="0"/>
        <w:ind w:left="0"/>
        <w:jc w:val="both"/>
      </w:pPr>
      <w:r>
        <w:rPr>
          <w:rFonts w:ascii="Times New Roman"/>
          <w:b w:val="false"/>
          <w:i w:val="false"/>
          <w:color w:val="000000"/>
          <w:sz w:val="28"/>
        </w:rPr>
        <w:t>___________________________________________________ в связи с тем, что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(краткое изложение причин, приведение аргументов)</w:t>
      </w:r>
    </w:p>
    <w:p>
      <w:pPr>
        <w:spacing w:after="0"/>
        <w:ind w:left="0"/>
        <w:jc w:val="both"/>
      </w:pPr>
      <w:r>
        <w:rPr>
          <w:rFonts w:ascii="Times New Roman"/>
          <w:b w:val="false"/>
          <w:i w:val="false"/>
          <w:color w:val="000000"/>
          <w:sz w:val="28"/>
        </w:rPr>
        <w:t>Дата ______________________</w:t>
      </w:r>
    </w:p>
    <w:p>
      <w:pPr>
        <w:spacing w:after="0"/>
        <w:ind w:left="0"/>
        <w:jc w:val="both"/>
      </w:pPr>
      <w:r>
        <w:rPr>
          <w:rFonts w:ascii="Times New Roman"/>
          <w:b w:val="false"/>
          <w:i w:val="false"/>
          <w:color w:val="000000"/>
          <w:sz w:val="28"/>
        </w:rPr>
        <w:t>Подпись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4" w:id="324"/>
    <w:p>
      <w:pPr>
        <w:spacing w:after="0"/>
        <w:ind w:left="0"/>
        <w:jc w:val="left"/>
      </w:pPr>
      <w:r>
        <w:rPr>
          <w:rFonts w:ascii="Times New Roman"/>
          <w:b/>
          <w:i w:val="false"/>
          <w:color w:val="000000"/>
        </w:rPr>
        <w:t xml:space="preserve"> Протокол заседания апелляционной комиссии по пересмотру результатов конкурса</w:t>
      </w:r>
      <w:r>
        <w:br/>
      </w:r>
      <w:r>
        <w:rPr>
          <w:rFonts w:ascii="Times New Roman"/>
          <w:b/>
          <w:i w:val="false"/>
          <w:color w:val="000000"/>
        </w:rPr>
        <w:t>на назначение _____________________________________________</w:t>
      </w:r>
      <w:r>
        <w:br/>
      </w:r>
      <w:r>
        <w:rPr>
          <w:rFonts w:ascii="Times New Roman"/>
          <w:b/>
          <w:i w:val="false"/>
          <w:color w:val="000000"/>
        </w:rPr>
        <w:t>(наименование должности государственной организации образования)</w:t>
      </w:r>
    </w:p>
    <w:bookmarkEnd w:id="324"/>
    <w:bookmarkStart w:name="z435" w:id="325"/>
    <w:p>
      <w:pPr>
        <w:spacing w:after="0"/>
        <w:ind w:left="0"/>
        <w:jc w:val="both"/>
      </w:pPr>
      <w:r>
        <w:rPr>
          <w:rFonts w:ascii="Times New Roman"/>
          <w:b w:val="false"/>
          <w:i w:val="false"/>
          <w:color w:val="000000"/>
          <w:sz w:val="28"/>
        </w:rPr>
        <w:t>
      "___" __________________ 20____ года</w:t>
      </w:r>
    </w:p>
    <w:bookmarkEnd w:id="325"/>
    <w:p>
      <w:pPr>
        <w:spacing w:after="0"/>
        <w:ind w:left="0"/>
        <w:jc w:val="both"/>
      </w:pPr>
      <w:bookmarkStart w:name="z436" w:id="326"/>
      <w:r>
        <w:rPr>
          <w:rFonts w:ascii="Times New Roman"/>
          <w:b w:val="false"/>
          <w:i w:val="false"/>
          <w:color w:val="000000"/>
          <w:sz w:val="28"/>
        </w:rPr>
        <w:t>
      Председатель апелляционной комиссии:</w:t>
      </w:r>
    </w:p>
    <w:bookmarkEnd w:id="32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Члены апелляционной комиссии:</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4. 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Секретарь апелляционной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1. Рассмотрение фактов, изложенных в заявлении на апелляцию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2. Рассмотрение материалов конкурса на назначение первых руководителей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Принятие решения.</w:t>
      </w:r>
    </w:p>
    <w:p>
      <w:pPr>
        <w:spacing w:after="0"/>
        <w:ind w:left="0"/>
        <w:jc w:val="both"/>
      </w:pPr>
      <w:r>
        <w:rPr>
          <w:rFonts w:ascii="Times New Roman"/>
          <w:b w:val="false"/>
          <w:i w:val="false"/>
          <w:color w:val="000000"/>
          <w:sz w:val="28"/>
        </w:rPr>
        <w:t>В ходе работы апелляционной комиссии были осуществлены следующие действия:</w:t>
      </w:r>
    </w:p>
    <w:p>
      <w:pPr>
        <w:spacing w:after="0"/>
        <w:ind w:left="0"/>
        <w:jc w:val="both"/>
      </w:pPr>
      <w:r>
        <w:rPr>
          <w:rFonts w:ascii="Times New Roman"/>
          <w:b w:val="false"/>
          <w:i w:val="false"/>
          <w:color w:val="000000"/>
          <w:sz w:val="28"/>
        </w:rPr>
        <w:t>11. Описание действий</w:t>
      </w:r>
    </w:p>
    <w:p>
      <w:pPr>
        <w:spacing w:after="0"/>
        <w:ind w:left="0"/>
        <w:jc w:val="both"/>
      </w:pPr>
      <w:r>
        <w:rPr>
          <w:rFonts w:ascii="Times New Roman"/>
          <w:b w:val="false"/>
          <w:i w:val="false"/>
          <w:color w:val="000000"/>
          <w:sz w:val="28"/>
        </w:rPr>
        <w:t>2. Описание действий</w:t>
      </w:r>
    </w:p>
    <w:p>
      <w:pPr>
        <w:spacing w:after="0"/>
        <w:ind w:left="0"/>
        <w:jc w:val="both"/>
      </w:pPr>
      <w:r>
        <w:rPr>
          <w:rFonts w:ascii="Times New Roman"/>
          <w:b w:val="false"/>
          <w:i w:val="false"/>
          <w:color w:val="000000"/>
          <w:sz w:val="28"/>
        </w:rPr>
        <w:t>Решение апелляционной комиссии: __________________________________</w:t>
      </w:r>
    </w:p>
    <w:p>
      <w:pPr>
        <w:spacing w:after="0"/>
        <w:ind w:left="0"/>
        <w:jc w:val="both"/>
      </w:pPr>
      <w:r>
        <w:rPr>
          <w:rFonts w:ascii="Times New Roman"/>
          <w:b w:val="false"/>
          <w:i w:val="false"/>
          <w:color w:val="000000"/>
          <w:sz w:val="28"/>
        </w:rPr>
        <w:t>Председатель апелляционной комиссии</w:t>
      </w:r>
    </w:p>
    <w:p>
      <w:pPr>
        <w:spacing w:after="0"/>
        <w:ind w:left="0"/>
        <w:jc w:val="both"/>
      </w:pPr>
      <w:r>
        <w:rPr>
          <w:rFonts w:ascii="Times New Roman"/>
          <w:b w:val="false"/>
          <w:i w:val="false"/>
          <w:color w:val="000000"/>
          <w:sz w:val="28"/>
        </w:rPr>
        <w:t>__________________ 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апелляционной комиссии</w:t>
      </w:r>
    </w:p>
    <w:p>
      <w:pPr>
        <w:spacing w:after="0"/>
        <w:ind w:left="0"/>
        <w:jc w:val="both"/>
      </w:pPr>
      <w:r>
        <w:rPr>
          <w:rFonts w:ascii="Times New Roman"/>
          <w:b w:val="false"/>
          <w:i w:val="false"/>
          <w:color w:val="000000"/>
          <w:sz w:val="28"/>
        </w:rPr>
        <w:t>1. _______________ 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3. _______________ 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4. _______________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Секретарь: _______________ ________________________________________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9" w:id="327"/>
    <w:p>
      <w:pPr>
        <w:spacing w:after="0"/>
        <w:ind w:left="0"/>
        <w:jc w:val="left"/>
      </w:pPr>
      <w:r>
        <w:rPr>
          <w:rFonts w:ascii="Times New Roman"/>
          <w:b/>
          <w:i w:val="false"/>
          <w:color w:val="000000"/>
        </w:rPr>
        <w:t xml:space="preserve"> Добровольное согласие кандидата на прохождение тестирования на оценку компетенций и обработку персональных данных</w:t>
      </w:r>
    </w:p>
    <w:bookmarkEnd w:id="327"/>
    <w:p>
      <w:pPr>
        <w:spacing w:after="0"/>
        <w:ind w:left="0"/>
        <w:jc w:val="both"/>
      </w:pPr>
      <w:bookmarkStart w:name="z440" w:id="328"/>
      <w:r>
        <w:rPr>
          <w:rFonts w:ascii="Times New Roman"/>
          <w:b w:val="false"/>
          <w:i w:val="false"/>
          <w:color w:val="000000"/>
          <w:sz w:val="28"/>
        </w:rPr>
        <w:t>
      Я, _________________________________________________________________</w:t>
      </w:r>
    </w:p>
    <w:bookmarkEnd w:id="328"/>
    <w:p>
      <w:pPr>
        <w:spacing w:after="0"/>
        <w:ind w:left="0"/>
        <w:jc w:val="both"/>
      </w:pPr>
      <w:r>
        <w:rPr>
          <w:rFonts w:ascii="Times New Roman"/>
          <w:b w:val="false"/>
          <w:i w:val="false"/>
          <w:color w:val="000000"/>
          <w:sz w:val="28"/>
        </w:rPr>
        <w:t>(ФИО (при наличии) кандидата), адрес электронной почты</w:t>
      </w:r>
    </w:p>
    <w:p>
      <w:pPr>
        <w:spacing w:after="0"/>
        <w:ind w:left="0"/>
        <w:jc w:val="both"/>
      </w:pPr>
      <w:r>
        <w:rPr>
          <w:rFonts w:ascii="Times New Roman"/>
          <w:b w:val="false"/>
          <w:i w:val="false"/>
          <w:color w:val="000000"/>
          <w:sz w:val="28"/>
        </w:rPr>
        <w:t>документ, удостоверяющий личность № ____________________,</w:t>
      </w:r>
    </w:p>
    <w:p>
      <w:pPr>
        <w:spacing w:after="0"/>
        <w:ind w:left="0"/>
        <w:jc w:val="both"/>
      </w:pPr>
      <w:r>
        <w:rPr>
          <w:rFonts w:ascii="Times New Roman"/>
          <w:b w:val="false"/>
          <w:i w:val="false"/>
          <w:color w:val="000000"/>
          <w:sz w:val="28"/>
        </w:rPr>
        <w:t>выдан от "___" ___________ 20___года ______________________ (кем выдан),</w:t>
      </w:r>
    </w:p>
    <w:p>
      <w:pPr>
        <w:spacing w:after="0"/>
        <w:ind w:left="0"/>
        <w:jc w:val="both"/>
      </w:pPr>
      <w:r>
        <w:rPr>
          <w:rFonts w:ascii="Times New Roman"/>
          <w:b w:val="false"/>
          <w:i w:val="false"/>
          <w:color w:val="000000"/>
          <w:sz w:val="28"/>
        </w:rPr>
        <w:t>ИИН _________________,</w:t>
      </w:r>
    </w:p>
    <w:p>
      <w:pPr>
        <w:spacing w:after="0"/>
        <w:ind w:left="0"/>
        <w:jc w:val="both"/>
      </w:pPr>
      <w:r>
        <w:rPr>
          <w:rFonts w:ascii="Times New Roman"/>
          <w:b w:val="false"/>
          <w:i w:val="false"/>
          <w:color w:val="000000"/>
          <w:sz w:val="28"/>
        </w:rPr>
        <w:t>проживающий по адресу: _____________________________________________</w:t>
      </w:r>
    </w:p>
    <w:p>
      <w:pPr>
        <w:spacing w:after="0"/>
        <w:ind w:left="0"/>
        <w:jc w:val="both"/>
      </w:pPr>
      <w:r>
        <w:rPr>
          <w:rFonts w:ascii="Times New Roman"/>
          <w:b w:val="false"/>
          <w:i w:val="false"/>
          <w:color w:val="000000"/>
          <w:sz w:val="28"/>
        </w:rPr>
        <w:t xml:space="preserve">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8 Закона Республики Казахстан "О персональных</w:t>
      </w:r>
    </w:p>
    <w:p>
      <w:pPr>
        <w:spacing w:after="0"/>
        <w:ind w:left="0"/>
        <w:jc w:val="both"/>
      </w:pPr>
      <w:r>
        <w:rPr>
          <w:rFonts w:ascii="Times New Roman"/>
          <w:b w:val="false"/>
          <w:i w:val="false"/>
          <w:color w:val="000000"/>
          <w:sz w:val="28"/>
        </w:rPr>
        <w:t>данных" даю свое согласие на прохождение мною тестирования на оценку</w:t>
      </w:r>
    </w:p>
    <w:p>
      <w:pPr>
        <w:spacing w:after="0"/>
        <w:ind w:left="0"/>
        <w:jc w:val="both"/>
      </w:pPr>
      <w:r>
        <w:rPr>
          <w:rFonts w:ascii="Times New Roman"/>
          <w:b w:val="false"/>
          <w:i w:val="false"/>
          <w:color w:val="000000"/>
          <w:sz w:val="28"/>
        </w:rPr>
        <w:t>компетенций, направленного на выявление моих управленческих компетенций,</w:t>
      </w:r>
    </w:p>
    <w:p>
      <w:pPr>
        <w:spacing w:after="0"/>
        <w:ind w:left="0"/>
        <w:jc w:val="both"/>
      </w:pPr>
      <w:r>
        <w:rPr>
          <w:rFonts w:ascii="Times New Roman"/>
          <w:b w:val="false"/>
          <w:i w:val="false"/>
          <w:color w:val="000000"/>
          <w:sz w:val="28"/>
        </w:rPr>
        <w:t xml:space="preserve">личностного психологического профиля, а также даю свое согласие </w:t>
      </w:r>
    </w:p>
    <w:p>
      <w:pPr>
        <w:spacing w:after="0"/>
        <w:ind w:left="0"/>
        <w:jc w:val="both"/>
      </w:pPr>
      <w:r>
        <w:rPr>
          <w:rFonts w:ascii="Times New Roman"/>
          <w:b w:val="false"/>
          <w:i w:val="false"/>
          <w:color w:val="000000"/>
          <w:sz w:val="28"/>
        </w:rPr>
        <w:t>на сбор и обработку моих персональных данных, а именно на получение, хранение,</w:t>
      </w:r>
    </w:p>
    <w:p>
      <w:pPr>
        <w:spacing w:after="0"/>
        <w:ind w:left="0"/>
        <w:jc w:val="both"/>
      </w:pPr>
      <w:r>
        <w:rPr>
          <w:rFonts w:ascii="Times New Roman"/>
          <w:b w:val="false"/>
          <w:i w:val="false"/>
          <w:color w:val="000000"/>
          <w:sz w:val="28"/>
        </w:rPr>
        <w:t>использование и распространение третьим лицам, связанным, как в настоящее время,</w:t>
      </w:r>
    </w:p>
    <w:p>
      <w:pPr>
        <w:spacing w:after="0"/>
        <w:ind w:left="0"/>
        <w:jc w:val="both"/>
      </w:pPr>
      <w:r>
        <w:rPr>
          <w:rFonts w:ascii="Times New Roman"/>
          <w:b w:val="false"/>
          <w:i w:val="false"/>
          <w:color w:val="000000"/>
          <w:sz w:val="28"/>
        </w:rPr>
        <w:t>так и в будущем времени с пользователем информации какими-либо</w:t>
      </w:r>
    </w:p>
    <w:p>
      <w:pPr>
        <w:spacing w:after="0"/>
        <w:ind w:left="0"/>
        <w:jc w:val="both"/>
      </w:pPr>
      <w:r>
        <w:rPr>
          <w:rFonts w:ascii="Times New Roman"/>
          <w:b w:val="false"/>
          <w:i w:val="false"/>
          <w:color w:val="000000"/>
          <w:sz w:val="28"/>
        </w:rPr>
        <w:t>правоотношениями моих персональных данных, в порядке. Настоящее согласие</w:t>
      </w:r>
    </w:p>
    <w:p>
      <w:pPr>
        <w:spacing w:after="0"/>
        <w:ind w:left="0"/>
        <w:jc w:val="both"/>
      </w:pPr>
      <w:r>
        <w:rPr>
          <w:rFonts w:ascii="Times New Roman"/>
          <w:b w:val="false"/>
          <w:i w:val="false"/>
          <w:color w:val="000000"/>
          <w:sz w:val="28"/>
        </w:rPr>
        <w:t>распространяется на все отношения с пользователем информации, необходимые</w:t>
      </w:r>
    </w:p>
    <w:p>
      <w:pPr>
        <w:spacing w:after="0"/>
        <w:ind w:left="0"/>
        <w:jc w:val="both"/>
      </w:pPr>
      <w:r>
        <w:rPr>
          <w:rFonts w:ascii="Times New Roman"/>
          <w:b w:val="false"/>
          <w:i w:val="false"/>
          <w:color w:val="000000"/>
          <w:sz w:val="28"/>
        </w:rPr>
        <w:t>для надлежащего исполнения пользователем информации прав и обязанностей,</w:t>
      </w:r>
    </w:p>
    <w:p>
      <w:pPr>
        <w:spacing w:after="0"/>
        <w:ind w:left="0"/>
        <w:jc w:val="both"/>
      </w:pPr>
      <w:r>
        <w:rPr>
          <w:rFonts w:ascii="Times New Roman"/>
          <w:b w:val="false"/>
          <w:i w:val="false"/>
          <w:color w:val="000000"/>
          <w:sz w:val="28"/>
        </w:rPr>
        <w:t>возложенных на него законодательством Республики Казахстан, и действует как</w:t>
      </w:r>
    </w:p>
    <w:p>
      <w:pPr>
        <w:spacing w:after="0"/>
        <w:ind w:left="0"/>
        <w:jc w:val="both"/>
      </w:pPr>
      <w:r>
        <w:rPr>
          <w:rFonts w:ascii="Times New Roman"/>
          <w:b w:val="false"/>
          <w:i w:val="false"/>
          <w:color w:val="000000"/>
          <w:sz w:val="28"/>
        </w:rPr>
        <w:t>на период формирования кадрового резерва, так и после прекращения данного периода.</w:t>
      </w:r>
    </w:p>
    <w:p>
      <w:pPr>
        <w:spacing w:after="0"/>
        <w:ind w:left="0"/>
        <w:jc w:val="both"/>
      </w:pPr>
      <w:r>
        <w:rPr>
          <w:rFonts w:ascii="Times New Roman"/>
          <w:b w:val="false"/>
          <w:i w:val="false"/>
          <w:color w:val="000000"/>
          <w:sz w:val="28"/>
        </w:rPr>
        <w:t>Перед началом тестирования со мной проведен подробный инструктаж, настоящим</w:t>
      </w:r>
    </w:p>
    <w:p>
      <w:pPr>
        <w:spacing w:after="0"/>
        <w:ind w:left="0"/>
        <w:jc w:val="both"/>
      </w:pPr>
      <w:r>
        <w:rPr>
          <w:rFonts w:ascii="Times New Roman"/>
          <w:b w:val="false"/>
          <w:i w:val="false"/>
          <w:color w:val="000000"/>
          <w:sz w:val="28"/>
        </w:rPr>
        <w:t>я подтверждаю, что принимаю условия отбора кандидатов в Кадровый резерв.</w:t>
      </w:r>
    </w:p>
    <w:p>
      <w:pPr>
        <w:spacing w:after="0"/>
        <w:ind w:left="0"/>
        <w:jc w:val="both"/>
      </w:pPr>
      <w:r>
        <w:rPr>
          <w:rFonts w:ascii="Times New Roman"/>
          <w:b w:val="false"/>
          <w:i w:val="false"/>
          <w:color w:val="000000"/>
          <w:sz w:val="28"/>
        </w:rPr>
        <w:t>Текст настоящего согласия мной прочитан, дополнений, замечаний и возражений</w:t>
      </w:r>
    </w:p>
    <w:p>
      <w:pPr>
        <w:spacing w:after="0"/>
        <w:ind w:left="0"/>
        <w:jc w:val="both"/>
      </w:pPr>
      <w:r>
        <w:rPr>
          <w:rFonts w:ascii="Times New Roman"/>
          <w:b w:val="false"/>
          <w:i w:val="false"/>
          <w:color w:val="000000"/>
          <w:sz w:val="28"/>
        </w:rPr>
        <w:t>по нему не имею.</w:t>
      </w:r>
    </w:p>
    <w:p>
      <w:pPr>
        <w:spacing w:after="0"/>
        <w:ind w:left="0"/>
        <w:jc w:val="both"/>
      </w:pPr>
      <w:r>
        <w:rPr>
          <w:rFonts w:ascii="Times New Roman"/>
          <w:b w:val="false"/>
          <w:i w:val="false"/>
          <w:color w:val="000000"/>
          <w:sz w:val="28"/>
        </w:rPr>
        <w:t>Подпись: ______________________ "___" __________20___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3" w:id="329"/>
    <w:p>
      <w:pPr>
        <w:spacing w:after="0"/>
        <w:ind w:left="0"/>
        <w:jc w:val="left"/>
      </w:pPr>
      <w:r>
        <w:rPr>
          <w:rFonts w:ascii="Times New Roman"/>
          <w:b/>
          <w:i w:val="false"/>
          <w:color w:val="000000"/>
        </w:rPr>
        <w:t xml:space="preserve"> Протокол заседания комиссии по формированию Кадрового резерва</w:t>
      </w:r>
    </w:p>
    <w:bookmarkEnd w:id="329"/>
    <w:bookmarkStart w:name="z444" w:id="330"/>
    <w:p>
      <w:pPr>
        <w:spacing w:after="0"/>
        <w:ind w:left="0"/>
        <w:jc w:val="both"/>
      </w:pPr>
      <w:r>
        <w:rPr>
          <w:rFonts w:ascii="Times New Roman"/>
          <w:b w:val="false"/>
          <w:i w:val="false"/>
          <w:color w:val="000000"/>
          <w:sz w:val="28"/>
        </w:rPr>
        <w:t>
      "___" _____________20___ г.</w:t>
      </w:r>
    </w:p>
    <w:bookmarkEnd w:id="330"/>
    <w:p>
      <w:pPr>
        <w:spacing w:after="0"/>
        <w:ind w:left="0"/>
        <w:jc w:val="both"/>
      </w:pPr>
      <w:bookmarkStart w:name="z445" w:id="331"/>
      <w:r>
        <w:rPr>
          <w:rFonts w:ascii="Times New Roman"/>
          <w:b w:val="false"/>
          <w:i w:val="false"/>
          <w:color w:val="000000"/>
          <w:sz w:val="28"/>
        </w:rPr>
        <w:t>
      Присутствовали:</w:t>
      </w:r>
    </w:p>
    <w:bookmarkEnd w:id="331"/>
    <w:p>
      <w:pPr>
        <w:spacing w:after="0"/>
        <w:ind w:left="0"/>
        <w:jc w:val="both"/>
      </w:pPr>
      <w:r>
        <w:rPr>
          <w:rFonts w:ascii="Times New Roman"/>
          <w:b w:val="false"/>
          <w:i w:val="false"/>
          <w:color w:val="000000"/>
          <w:sz w:val="28"/>
        </w:rPr>
        <w:t>Председатель комиссии: 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4. 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Секретарь комиссии: 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В ходе проведения собеседования с кандидатом велась аудио- и видеозапись.</w:t>
      </w:r>
    </w:p>
    <w:p>
      <w:pPr>
        <w:spacing w:after="0"/>
        <w:ind w:left="0"/>
        <w:jc w:val="both"/>
      </w:pPr>
      <w:r>
        <w:rPr>
          <w:rFonts w:ascii="Times New Roman"/>
          <w:b w:val="false"/>
          <w:i w:val="false"/>
          <w:color w:val="000000"/>
          <w:sz w:val="28"/>
        </w:rPr>
        <w:t>1) Ф.И.О. (при его наличии) кандидата ______________________________</w:t>
      </w:r>
    </w:p>
    <w:p>
      <w:pPr>
        <w:spacing w:after="0"/>
        <w:ind w:left="0"/>
        <w:jc w:val="both"/>
      </w:pPr>
      <w:r>
        <w:rPr>
          <w:rFonts w:ascii="Times New Roman"/>
          <w:b w:val="false"/>
          <w:i w:val="false"/>
          <w:color w:val="000000"/>
          <w:sz w:val="28"/>
        </w:rPr>
        <w:t>2) Квалификационная категория ___________________________________</w:t>
      </w:r>
    </w:p>
    <w:p>
      <w:pPr>
        <w:spacing w:after="0"/>
        <w:ind w:left="0"/>
        <w:jc w:val="both"/>
      </w:pPr>
      <w:r>
        <w:rPr>
          <w:rFonts w:ascii="Times New Roman"/>
          <w:b w:val="false"/>
          <w:i w:val="false"/>
          <w:color w:val="000000"/>
          <w:sz w:val="28"/>
        </w:rPr>
        <w:t>3) Стаж работы, в том числе педагогический _________________________</w:t>
      </w:r>
    </w:p>
    <w:p>
      <w:pPr>
        <w:spacing w:after="0"/>
        <w:ind w:left="0"/>
        <w:jc w:val="both"/>
      </w:pPr>
      <w:r>
        <w:rPr>
          <w:rFonts w:ascii="Times New Roman"/>
          <w:b w:val="false"/>
          <w:i w:val="false"/>
          <w:color w:val="000000"/>
          <w:sz w:val="28"/>
        </w:rPr>
        <w:t>4) Место работы, должность _______________________________________</w:t>
      </w:r>
    </w:p>
    <w:p>
      <w:pPr>
        <w:spacing w:after="0"/>
        <w:ind w:left="0"/>
        <w:jc w:val="both"/>
      </w:pPr>
      <w:r>
        <w:rPr>
          <w:rFonts w:ascii="Times New Roman"/>
          <w:b w:val="false"/>
          <w:i w:val="false"/>
          <w:color w:val="000000"/>
          <w:sz w:val="28"/>
        </w:rPr>
        <w:t>5) Контактный телефон ___________________________________________</w:t>
      </w:r>
    </w:p>
    <w:p>
      <w:pPr>
        <w:spacing w:after="0"/>
        <w:ind w:left="0"/>
        <w:jc w:val="both"/>
      </w:pPr>
      <w:r>
        <w:rPr>
          <w:rFonts w:ascii="Times New Roman"/>
          <w:b w:val="false"/>
          <w:i w:val="false"/>
          <w:color w:val="000000"/>
          <w:sz w:val="28"/>
        </w:rPr>
        <w:t>Кандидату были заданы следующие вопросы:</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1. По результатам собеседования комиссия приняла решение рекомендовать</w:t>
      </w:r>
    </w:p>
    <w:p>
      <w:pPr>
        <w:spacing w:after="0"/>
        <w:ind w:left="0"/>
        <w:jc w:val="both"/>
      </w:pPr>
      <w:r>
        <w:rPr>
          <w:rFonts w:ascii="Times New Roman"/>
          <w:b w:val="false"/>
          <w:i w:val="false"/>
          <w:color w:val="000000"/>
          <w:sz w:val="28"/>
        </w:rPr>
        <w:t>следующих кандидатов: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332"/>
    <w:p>
      <w:pPr>
        <w:spacing w:after="0"/>
        <w:ind w:left="0"/>
        <w:jc w:val="both"/>
      </w:pPr>
      <w:r>
        <w:rPr>
          <w:rFonts w:ascii="Times New Roman"/>
          <w:b w:val="false"/>
          <w:i w:val="false"/>
          <w:color w:val="000000"/>
          <w:sz w:val="28"/>
        </w:rPr>
        <w:t>
      2. По результатам собеседования комиссия приняла решение не рекомендовать следующих кандидатов:</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7" w:id="333"/>
      <w:r>
        <w:rPr>
          <w:rFonts w:ascii="Times New Roman"/>
          <w:b w:val="false"/>
          <w:i w:val="false"/>
          <w:color w:val="000000"/>
          <w:sz w:val="28"/>
        </w:rPr>
        <w:t>
      Председатель комиссии: _____________________________________</w:t>
      </w:r>
    </w:p>
    <w:bookmarkEnd w:id="333"/>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Секретарь комиссии: ________________________________________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0" w:id="334"/>
    <w:p>
      <w:pPr>
        <w:spacing w:after="0"/>
        <w:ind w:left="0"/>
        <w:jc w:val="left"/>
      </w:pPr>
      <w:r>
        <w:rPr>
          <w:rFonts w:ascii="Times New Roman"/>
          <w:b/>
          <w:i w:val="false"/>
          <w:color w:val="000000"/>
        </w:rPr>
        <w:t xml:space="preserve"> Эмблема Уполномоченного органа</w:t>
      </w:r>
      <w:r>
        <w:br/>
      </w:r>
      <w:r>
        <w:rPr>
          <w:rFonts w:ascii="Times New Roman"/>
          <w:b/>
          <w:i w:val="false"/>
          <w:color w:val="000000"/>
        </w:rPr>
        <w:t>Уполномоченный орган</w:t>
      </w:r>
    </w:p>
    <w:bookmarkEnd w:id="334"/>
    <w:bookmarkStart w:name="z451" w:id="335"/>
    <w:p>
      <w:pPr>
        <w:spacing w:after="0"/>
        <w:ind w:left="0"/>
        <w:jc w:val="left"/>
      </w:pPr>
      <w:r>
        <w:rPr>
          <w:rFonts w:ascii="Times New Roman"/>
          <w:b/>
          <w:i w:val="false"/>
          <w:color w:val="000000"/>
        </w:rPr>
        <w:t xml:space="preserve"> СЕРТИФИКАТ</w:t>
      </w:r>
    </w:p>
    <w:bookmarkEnd w:id="335"/>
    <w:p>
      <w:pPr>
        <w:spacing w:after="0"/>
        <w:ind w:left="0"/>
        <w:jc w:val="both"/>
      </w:pPr>
      <w:bookmarkStart w:name="z452" w:id="336"/>
      <w:r>
        <w:rPr>
          <w:rFonts w:ascii="Times New Roman"/>
          <w:b w:val="false"/>
          <w:i w:val="false"/>
          <w:color w:val="000000"/>
          <w:sz w:val="28"/>
        </w:rPr>
        <w:t>
      _____________________________________________________________</w:t>
      </w:r>
    </w:p>
    <w:bookmarkEnd w:id="336"/>
    <w:p>
      <w:pPr>
        <w:spacing w:after="0"/>
        <w:ind w:left="0"/>
        <w:jc w:val="both"/>
      </w:pPr>
      <w:r>
        <w:rPr>
          <w:rFonts w:ascii="Times New Roman"/>
          <w:b w:val="false"/>
          <w:i w:val="false"/>
          <w:color w:val="000000"/>
          <w:sz w:val="28"/>
        </w:rPr>
        <w:t>Ф.И.О.</w:t>
      </w:r>
    </w:p>
    <w:p>
      <w:pPr>
        <w:spacing w:after="0"/>
        <w:ind w:left="0"/>
        <w:jc w:val="both"/>
      </w:pPr>
      <w:r>
        <w:rPr>
          <w:rFonts w:ascii="Times New Roman"/>
          <w:b w:val="false"/>
          <w:i w:val="false"/>
          <w:color w:val="000000"/>
          <w:sz w:val="28"/>
        </w:rPr>
        <w:t>подтверждает о зачислении в Республиканский кадровый резерв.</w:t>
      </w:r>
    </w:p>
    <w:p>
      <w:pPr>
        <w:spacing w:after="0"/>
        <w:ind w:left="0"/>
        <w:jc w:val="both"/>
      </w:pPr>
      <w:r>
        <w:rPr>
          <w:rFonts w:ascii="Times New Roman"/>
          <w:b w:val="false"/>
          <w:i w:val="false"/>
          <w:color w:val="000000"/>
          <w:sz w:val="28"/>
        </w:rPr>
        <w:t>Количество баллов по итогам собеседования_______ .</w:t>
      </w:r>
    </w:p>
    <w:p>
      <w:pPr>
        <w:spacing w:after="0"/>
        <w:ind w:left="0"/>
        <w:jc w:val="both"/>
      </w:pPr>
      <w:r>
        <w:rPr>
          <w:rFonts w:ascii="Times New Roman"/>
          <w:b w:val="false"/>
          <w:i w:val="false"/>
          <w:color w:val="000000"/>
          <w:sz w:val="28"/>
        </w:rPr>
        <w:t>Должность ФИО подпись</w:t>
      </w:r>
    </w:p>
    <w:p>
      <w:pPr>
        <w:spacing w:after="0"/>
        <w:ind w:left="0"/>
        <w:jc w:val="both"/>
      </w:pPr>
      <w:r>
        <w:rPr>
          <w:rFonts w:ascii="Times New Roman"/>
          <w:b w:val="false"/>
          <w:i w:val="false"/>
          <w:color w:val="000000"/>
          <w:sz w:val="28"/>
        </w:rPr>
        <w:t>Астана, 20__ год</w:t>
      </w:r>
    </w:p>
    <w:p>
      <w:pPr>
        <w:spacing w:after="0"/>
        <w:ind w:left="0"/>
        <w:jc w:val="both"/>
      </w:pPr>
      <w:r>
        <w:rPr>
          <w:rFonts w:ascii="Times New Roman"/>
          <w:b w:val="false"/>
          <w:i w:val="false"/>
          <w:color w:val="000000"/>
          <w:sz w:val="28"/>
        </w:rPr>
        <w:t>Регистрационный номер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апелляционной комиссии</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по пересмотру результатов</w:t>
            </w:r>
            <w:r>
              <w:br/>
            </w:r>
            <w:r>
              <w:rPr>
                <w:rFonts w:ascii="Times New Roman"/>
                <w:b w:val="false"/>
                <w:i w:val="false"/>
                <w:color w:val="000000"/>
                <w:sz w:val="20"/>
              </w:rPr>
              <w:t>отбора кандидатов в рамках</w:t>
            </w:r>
            <w:r>
              <w:br/>
            </w:r>
            <w:r>
              <w:rPr>
                <w:rFonts w:ascii="Times New Roman"/>
                <w:b w:val="false"/>
                <w:i w:val="false"/>
                <w:color w:val="000000"/>
                <w:sz w:val="20"/>
              </w:rPr>
              <w:t>Правил формирования</w:t>
            </w:r>
            <w:r>
              <w:br/>
            </w:r>
            <w:r>
              <w:rPr>
                <w:rFonts w:ascii="Times New Roman"/>
                <w:b w:val="false"/>
                <w:i w:val="false"/>
                <w:color w:val="000000"/>
                <w:sz w:val="20"/>
              </w:rPr>
              <w:t>Республиканского</w:t>
            </w:r>
            <w:r>
              <w:br/>
            </w:r>
            <w:r>
              <w:rPr>
                <w:rFonts w:ascii="Times New Roman"/>
                <w:b w:val="false"/>
                <w:i w:val="false"/>
                <w:color w:val="000000"/>
                <w:sz w:val="20"/>
              </w:rPr>
              <w:t>кадрового резерва</w:t>
            </w:r>
            <w:r>
              <w:br/>
            </w:r>
            <w:r>
              <w:rPr>
                <w:rFonts w:ascii="Times New Roman"/>
                <w:b w:val="false"/>
                <w:i w:val="false"/>
                <w:color w:val="000000"/>
                <w:sz w:val="20"/>
              </w:rPr>
              <w:t>на руководящие должности</w:t>
            </w:r>
            <w:r>
              <w:br/>
            </w:r>
            <w:r>
              <w:rPr>
                <w:rFonts w:ascii="Times New Roman"/>
                <w:b w:val="false"/>
                <w:i w:val="false"/>
                <w:color w:val="000000"/>
                <w:sz w:val="20"/>
              </w:rPr>
              <w:t>__________________________</w:t>
            </w:r>
            <w:r>
              <w:br/>
            </w:r>
            <w:r>
              <w:rPr>
                <w:rFonts w:ascii="Times New Roman"/>
                <w:b w:val="false"/>
                <w:i w:val="false"/>
                <w:color w:val="000000"/>
                <w:sz w:val="20"/>
              </w:rPr>
              <w:t>Ф.И.О. (при его наличии)</w:t>
            </w:r>
          </w:p>
        </w:tc>
      </w:tr>
    </w:tbl>
    <w:bookmarkStart w:name="z456" w:id="337"/>
    <w:p>
      <w:pPr>
        <w:spacing w:after="0"/>
        <w:ind w:left="0"/>
        <w:jc w:val="left"/>
      </w:pPr>
      <w:r>
        <w:rPr>
          <w:rFonts w:ascii="Times New Roman"/>
          <w:b/>
          <w:i w:val="false"/>
          <w:color w:val="000000"/>
        </w:rPr>
        <w:t xml:space="preserve"> Заявление</w:t>
      </w:r>
    </w:p>
    <w:bookmarkEnd w:id="337"/>
    <w:p>
      <w:pPr>
        <w:spacing w:after="0"/>
        <w:ind w:left="0"/>
        <w:jc w:val="both"/>
      </w:pPr>
      <w:bookmarkStart w:name="z457" w:id="338"/>
      <w:r>
        <w:rPr>
          <w:rFonts w:ascii="Times New Roman"/>
          <w:b w:val="false"/>
          <w:i w:val="false"/>
          <w:color w:val="000000"/>
          <w:sz w:val="28"/>
        </w:rPr>
        <w:t>
      Место прохождения отбора г. ______________________________</w:t>
      </w:r>
    </w:p>
    <w:bookmarkEnd w:id="338"/>
    <w:p>
      <w:pPr>
        <w:spacing w:after="0"/>
        <w:ind w:left="0"/>
        <w:jc w:val="both"/>
      </w:pPr>
      <w:r>
        <w:rPr>
          <w:rFonts w:ascii="Times New Roman"/>
          <w:b w:val="false"/>
          <w:i w:val="false"/>
          <w:color w:val="000000"/>
          <w:sz w:val="28"/>
        </w:rPr>
        <w:t>Адрес электронной почты (полностью, например, trainer@mail.ru),</w:t>
      </w:r>
    </w:p>
    <w:p>
      <w:pPr>
        <w:spacing w:after="0"/>
        <w:ind w:left="0"/>
        <w:jc w:val="both"/>
      </w:pPr>
      <w:r>
        <w:rPr>
          <w:rFonts w:ascii="Times New Roman"/>
          <w:b w:val="false"/>
          <w:i w:val="false"/>
          <w:color w:val="000000"/>
          <w:sz w:val="28"/>
        </w:rPr>
        <w:t>контактный телефон</w:t>
      </w:r>
    </w:p>
    <w:p>
      <w:pPr>
        <w:spacing w:after="0"/>
        <w:ind w:left="0"/>
        <w:jc w:val="both"/>
      </w:pPr>
      <w:r>
        <w:rPr>
          <w:rFonts w:ascii="Times New Roman"/>
          <w:b w:val="false"/>
          <w:i w:val="false"/>
          <w:color w:val="000000"/>
          <w:sz w:val="28"/>
        </w:rPr>
        <w:t>Прошу пересмотреть результаты конкурсного отбора в связи с тем, что</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(краткое изложение причин, приведение аргументов)</w:t>
      </w:r>
    </w:p>
    <w:p>
      <w:pPr>
        <w:spacing w:after="0"/>
        <w:ind w:left="0"/>
        <w:jc w:val="both"/>
      </w:pPr>
      <w:r>
        <w:rPr>
          <w:rFonts w:ascii="Times New Roman"/>
          <w:b w:val="false"/>
          <w:i w:val="false"/>
          <w:color w:val="000000"/>
          <w:sz w:val="28"/>
        </w:rPr>
        <w:t>Дата ______________________</w:t>
      </w:r>
    </w:p>
    <w:p>
      <w:pPr>
        <w:spacing w:after="0"/>
        <w:ind w:left="0"/>
        <w:jc w:val="both"/>
      </w:pPr>
      <w:r>
        <w:rPr>
          <w:rFonts w:ascii="Times New Roman"/>
          <w:b w:val="false"/>
          <w:i w:val="false"/>
          <w:color w:val="000000"/>
          <w:sz w:val="28"/>
        </w:rPr>
        <w:t>Подпись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339"/>
    <w:p>
      <w:pPr>
        <w:spacing w:after="0"/>
        <w:ind w:left="0"/>
        <w:jc w:val="left"/>
      </w:pPr>
      <w:r>
        <w:rPr>
          <w:rFonts w:ascii="Times New Roman"/>
          <w:b/>
          <w:i w:val="false"/>
          <w:color w:val="000000"/>
        </w:rPr>
        <w:t xml:space="preserve"> Протокол заседания апелляционной комиссии по пересмотру результатов отбора</w:t>
      </w:r>
      <w:r>
        <w:br/>
      </w:r>
      <w:r>
        <w:rPr>
          <w:rFonts w:ascii="Times New Roman"/>
          <w:b/>
          <w:i w:val="false"/>
          <w:color w:val="000000"/>
        </w:rPr>
        <w:t>кандидатов в рамках формирования Республиканского кадрового резерва</w:t>
      </w:r>
    </w:p>
    <w:bookmarkEnd w:id="339"/>
    <w:p>
      <w:pPr>
        <w:spacing w:after="0"/>
        <w:ind w:left="0"/>
        <w:jc w:val="both"/>
      </w:pPr>
      <w:bookmarkStart w:name="z461" w:id="340"/>
      <w:r>
        <w:rPr>
          <w:rFonts w:ascii="Times New Roman"/>
          <w:b w:val="false"/>
          <w:i w:val="false"/>
          <w:color w:val="000000"/>
          <w:sz w:val="28"/>
        </w:rPr>
        <w:t>
      "___" __________________ 20____ года</w:t>
      </w:r>
    </w:p>
    <w:bookmarkEnd w:id="340"/>
    <w:p>
      <w:pPr>
        <w:spacing w:after="0"/>
        <w:ind w:left="0"/>
        <w:jc w:val="both"/>
      </w:pPr>
      <w:r>
        <w:rPr>
          <w:rFonts w:ascii="Times New Roman"/>
          <w:b w:val="false"/>
          <w:i w:val="false"/>
          <w:color w:val="000000"/>
          <w:sz w:val="28"/>
        </w:rPr>
        <w:t>Председатель комиссии: 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4. ________________________________________________________________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Секретарь комиссии: ________________________________________________</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1. Рассмотрение фактов, изложенных в заявлении на апелляцию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2. Рассмотрение материалов конкурсного отбора педагога.</w:t>
      </w:r>
    </w:p>
    <w:p>
      <w:pPr>
        <w:spacing w:after="0"/>
        <w:ind w:left="0"/>
        <w:jc w:val="both"/>
      </w:pPr>
      <w:r>
        <w:rPr>
          <w:rFonts w:ascii="Times New Roman"/>
          <w:b w:val="false"/>
          <w:i w:val="false"/>
          <w:color w:val="000000"/>
          <w:sz w:val="28"/>
        </w:rPr>
        <w:t>3. Принятие решения.</w:t>
      </w:r>
    </w:p>
    <w:p>
      <w:pPr>
        <w:spacing w:after="0"/>
        <w:ind w:left="0"/>
        <w:jc w:val="both"/>
      </w:pPr>
      <w:r>
        <w:rPr>
          <w:rFonts w:ascii="Times New Roman"/>
          <w:b w:val="false"/>
          <w:i w:val="false"/>
          <w:color w:val="000000"/>
          <w:sz w:val="28"/>
        </w:rPr>
        <w:t>В ходе работы апелляционной комиссии были осуществлены следующие действия:</w:t>
      </w:r>
    </w:p>
    <w:p>
      <w:pPr>
        <w:spacing w:after="0"/>
        <w:ind w:left="0"/>
        <w:jc w:val="both"/>
      </w:pPr>
      <w:r>
        <w:rPr>
          <w:rFonts w:ascii="Times New Roman"/>
          <w:b w:val="false"/>
          <w:i w:val="false"/>
          <w:color w:val="000000"/>
          <w:sz w:val="28"/>
        </w:rPr>
        <w:t>1. Описание действий</w:t>
      </w:r>
    </w:p>
    <w:p>
      <w:pPr>
        <w:spacing w:after="0"/>
        <w:ind w:left="0"/>
        <w:jc w:val="both"/>
      </w:pPr>
      <w:r>
        <w:rPr>
          <w:rFonts w:ascii="Times New Roman"/>
          <w:b w:val="false"/>
          <w:i w:val="false"/>
          <w:color w:val="000000"/>
          <w:sz w:val="28"/>
        </w:rPr>
        <w:t>2. Описание действий</w:t>
      </w:r>
    </w:p>
    <w:p>
      <w:pPr>
        <w:spacing w:after="0"/>
        <w:ind w:left="0"/>
        <w:jc w:val="both"/>
      </w:pPr>
      <w:r>
        <w:rPr>
          <w:rFonts w:ascii="Times New Roman"/>
          <w:b w:val="false"/>
          <w:i w:val="false"/>
          <w:color w:val="000000"/>
          <w:sz w:val="28"/>
        </w:rPr>
        <w:t>Решение апелляционной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Председатель апелляционной комиссии __________ 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апелляционной комиссии</w:t>
      </w:r>
    </w:p>
    <w:p>
      <w:pPr>
        <w:spacing w:after="0"/>
        <w:ind w:left="0"/>
        <w:jc w:val="both"/>
      </w:pPr>
      <w:r>
        <w:rPr>
          <w:rFonts w:ascii="Times New Roman"/>
          <w:b w:val="false"/>
          <w:i w:val="false"/>
          <w:color w:val="000000"/>
          <w:sz w:val="28"/>
        </w:rPr>
        <w:t>1. _______________ 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2. _______________ 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3. _______________ 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4. _______________ ___________________________________________________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Секретарь: _______________ ___________________________________________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4" w:id="341"/>
    <w:p>
      <w:pPr>
        <w:spacing w:after="0"/>
        <w:ind w:left="0"/>
        <w:jc w:val="left"/>
      </w:pPr>
      <w:r>
        <w:rPr>
          <w:rFonts w:ascii="Times New Roman"/>
          <w:b/>
          <w:i w:val="false"/>
          <w:color w:val="000000"/>
        </w:rPr>
        <w:t xml:space="preserve"> Оценочный лист кандидата со стажем на вакантную или временно вакантную должность педагога</w:t>
      </w:r>
    </w:p>
    <w:bookmarkEnd w:id="341"/>
    <w:p>
      <w:pPr>
        <w:spacing w:after="0"/>
        <w:ind w:left="0"/>
        <w:jc w:val="both"/>
      </w:pPr>
      <w:bookmarkStart w:name="z465" w:id="342"/>
      <w:r>
        <w:rPr>
          <w:rFonts w:ascii="Times New Roman"/>
          <w:b w:val="false"/>
          <w:i w:val="false"/>
          <w:color w:val="000000"/>
          <w:sz w:val="28"/>
        </w:rPr>
        <w:t>
      _________________________________________________________________</w:t>
      </w:r>
    </w:p>
    <w:bookmarkEnd w:id="342"/>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w:t>
            </w:r>
          </w:p>
          <w:p>
            <w:pPr>
              <w:spacing w:after="20"/>
              <w:ind w:left="20"/>
              <w:jc w:val="both"/>
            </w:pPr>
            <w:r>
              <w:rPr>
                <w:rFonts w:ascii="Times New Roman"/>
                <w:b w:val="false"/>
                <w:i w:val="false"/>
                <w:color w:val="000000"/>
                <w:sz w:val="20"/>
              </w:rPr>
              <w:t>
(от 1 до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 1 балл</w:t>
            </w:r>
          </w:p>
          <w:p>
            <w:pPr>
              <w:spacing w:after="20"/>
              <w:ind w:left="20"/>
              <w:jc w:val="both"/>
            </w:pPr>
            <w:r>
              <w:rPr>
                <w:rFonts w:ascii="Times New Roman"/>
                <w:b w:val="false"/>
                <w:i w:val="false"/>
                <w:color w:val="000000"/>
                <w:sz w:val="20"/>
              </w:rPr>
              <w:t>
Высшее = 2 баллов</w:t>
            </w:r>
          </w:p>
          <w:p>
            <w:pPr>
              <w:spacing w:after="20"/>
              <w:ind w:left="20"/>
              <w:jc w:val="both"/>
            </w:pPr>
            <w:r>
              <w:rPr>
                <w:rFonts w:ascii="Times New Roman"/>
                <w:b w:val="false"/>
                <w:i w:val="false"/>
                <w:color w:val="000000"/>
                <w:sz w:val="20"/>
              </w:rPr>
              <w:t>
Высшее с отличием = 3 балла</w:t>
            </w:r>
          </w:p>
          <w:p>
            <w:pPr>
              <w:spacing w:after="20"/>
              <w:ind w:left="20"/>
              <w:jc w:val="both"/>
            </w:pPr>
            <w:r>
              <w:rPr>
                <w:rFonts w:ascii="Times New Roman"/>
                <w:b w:val="false"/>
                <w:i w:val="false"/>
                <w:color w:val="000000"/>
                <w:sz w:val="20"/>
              </w:rPr>
              <w:t>
Магистр =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Ученая/академическая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 10 баллов</w:t>
            </w:r>
          </w:p>
          <w:p>
            <w:pPr>
              <w:spacing w:after="20"/>
              <w:ind w:left="20"/>
              <w:jc w:val="both"/>
            </w:pPr>
            <w:r>
              <w:rPr>
                <w:rFonts w:ascii="Times New Roman"/>
                <w:b w:val="false"/>
                <w:i w:val="false"/>
                <w:color w:val="000000"/>
                <w:sz w:val="20"/>
              </w:rPr>
              <w:t>
Доктор наук = 10 баллов</w:t>
            </w:r>
          </w:p>
          <w:p>
            <w:pPr>
              <w:spacing w:after="20"/>
              <w:ind w:left="20"/>
              <w:jc w:val="both"/>
            </w:pPr>
            <w:r>
              <w:rPr>
                <w:rFonts w:ascii="Times New Roman"/>
                <w:b w:val="false"/>
                <w:i w:val="false"/>
                <w:color w:val="000000"/>
                <w:sz w:val="20"/>
              </w:rPr>
              <w:t>
Кандидат наук = 10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Квалификационная категория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иной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2 балла</w:t>
            </w:r>
          </w:p>
          <w:p>
            <w:pPr>
              <w:spacing w:after="20"/>
              <w:ind w:left="20"/>
              <w:jc w:val="both"/>
            </w:pPr>
            <w:r>
              <w:rPr>
                <w:rFonts w:ascii="Times New Roman"/>
                <w:b w:val="false"/>
                <w:i w:val="false"/>
                <w:color w:val="000000"/>
                <w:sz w:val="20"/>
              </w:rPr>
              <w:t>
педагог-модератор = 3 балла</w:t>
            </w:r>
          </w:p>
          <w:p>
            <w:pPr>
              <w:spacing w:after="20"/>
              <w:ind w:left="20"/>
              <w:jc w:val="both"/>
            </w:pPr>
            <w:r>
              <w:rPr>
                <w:rFonts w:ascii="Times New Roman"/>
                <w:b w:val="false"/>
                <w:i w:val="false"/>
                <w:color w:val="000000"/>
                <w:sz w:val="20"/>
              </w:rPr>
              <w:t>
педагог-эксперт = 5 баллов</w:t>
            </w:r>
          </w:p>
          <w:p>
            <w:pPr>
              <w:spacing w:after="20"/>
              <w:ind w:left="20"/>
              <w:jc w:val="both"/>
            </w:pPr>
            <w:r>
              <w:rPr>
                <w:rFonts w:ascii="Times New Roman"/>
                <w:b w:val="false"/>
                <w:i w:val="false"/>
                <w:color w:val="000000"/>
                <w:sz w:val="20"/>
              </w:rPr>
              <w:t>
педагог-исследователь = 7 баллов</w:t>
            </w:r>
          </w:p>
          <w:p>
            <w:pPr>
              <w:spacing w:after="20"/>
              <w:ind w:left="20"/>
              <w:jc w:val="both"/>
            </w:pPr>
            <w:r>
              <w:rPr>
                <w:rFonts w:ascii="Times New Roman"/>
                <w:b w:val="false"/>
                <w:i w:val="false"/>
                <w:color w:val="000000"/>
                <w:sz w:val="20"/>
              </w:rPr>
              <w:t>
педагог-мастер = 10 баллов</w:t>
            </w:r>
          </w:p>
          <w:p>
            <w:pPr>
              <w:spacing w:after="20"/>
              <w:ind w:left="20"/>
              <w:jc w:val="both"/>
            </w:pPr>
            <w:r>
              <w:rPr>
                <w:rFonts w:ascii="Times New Roman"/>
                <w:b w:val="false"/>
                <w:i w:val="false"/>
                <w:color w:val="000000"/>
                <w:sz w:val="20"/>
              </w:rPr>
              <w:t>
"заместитель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административной и методической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стаж в должности до двух лет = 2 балла</w:t>
            </w:r>
          </w:p>
          <w:p>
            <w:pPr>
              <w:spacing w:after="20"/>
              <w:ind w:left="20"/>
              <w:jc w:val="both"/>
            </w:pPr>
            <w:r>
              <w:rPr>
                <w:rFonts w:ascii="Times New Roman"/>
                <w:b w:val="false"/>
                <w:i w:val="false"/>
                <w:color w:val="000000"/>
                <w:sz w:val="20"/>
              </w:rPr>
              <w:t>
Методист, стаж в должности более двух лет= 3 балла</w:t>
            </w:r>
          </w:p>
          <w:p>
            <w:pPr>
              <w:spacing w:after="20"/>
              <w:ind w:left="20"/>
              <w:jc w:val="both"/>
            </w:pPr>
            <w:r>
              <w:rPr>
                <w:rFonts w:ascii="Times New Roman"/>
                <w:b w:val="false"/>
                <w:i w:val="false"/>
                <w:color w:val="000000"/>
                <w:sz w:val="20"/>
              </w:rPr>
              <w:t xml:space="preserve">
Заместитель директора стаж в должности не до двух т = 3 балла; </w:t>
            </w:r>
          </w:p>
          <w:p>
            <w:pPr>
              <w:spacing w:after="20"/>
              <w:ind w:left="20"/>
              <w:jc w:val="both"/>
            </w:pPr>
            <w:r>
              <w:rPr>
                <w:rFonts w:ascii="Times New Roman"/>
                <w:b w:val="false"/>
                <w:i w:val="false"/>
                <w:color w:val="000000"/>
                <w:sz w:val="20"/>
              </w:rPr>
              <w:t>
Заместитель директора стаж в должности более двух лет = 4 балла</w:t>
            </w:r>
          </w:p>
          <w:p>
            <w:pPr>
              <w:spacing w:after="20"/>
              <w:ind w:left="20"/>
              <w:jc w:val="both"/>
            </w:pPr>
            <w:r>
              <w:rPr>
                <w:rFonts w:ascii="Times New Roman"/>
                <w:b w:val="false"/>
                <w:i w:val="false"/>
                <w:color w:val="000000"/>
                <w:sz w:val="20"/>
              </w:rPr>
              <w:t>
Директор стаж в должности до двух лет = 4 балла</w:t>
            </w:r>
          </w:p>
          <w:p>
            <w:pPr>
              <w:spacing w:after="20"/>
              <w:ind w:left="20"/>
              <w:jc w:val="both"/>
            </w:pPr>
            <w:r>
              <w:rPr>
                <w:rFonts w:ascii="Times New Roman"/>
                <w:b w:val="false"/>
                <w:i w:val="false"/>
                <w:color w:val="000000"/>
                <w:sz w:val="20"/>
              </w:rPr>
              <w:t>
Директор стаж в должности более двух лет =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с предыдущего места работы (по должности педагога)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(по должности педагога c предыдущего места работы)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рекомендательного письма = 3 балла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профессиональных достижений (за последние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дипломы, грамоты победителей олимпиад и конкурсов, научных проектов обучающихся;</w:t>
            </w:r>
          </w:p>
          <w:p>
            <w:pPr>
              <w:spacing w:after="20"/>
              <w:ind w:left="20"/>
              <w:jc w:val="both"/>
            </w:pPr>
            <w:r>
              <w:rPr>
                <w:rFonts w:ascii="Times New Roman"/>
                <w:b w:val="false"/>
                <w:i w:val="false"/>
                <w:color w:val="000000"/>
                <w:sz w:val="20"/>
              </w:rPr>
              <w:t>
- дипломы, грамоты победителей олимпиад и конкурсов учителя;</w:t>
            </w:r>
          </w:p>
          <w:p>
            <w:pPr>
              <w:spacing w:after="20"/>
              <w:ind w:left="20"/>
              <w:jc w:val="both"/>
            </w:pPr>
            <w:r>
              <w:rPr>
                <w:rFonts w:ascii="Times New Roman"/>
                <w:b w:val="false"/>
                <w:i w:val="false"/>
                <w:color w:val="000000"/>
                <w:sz w:val="20"/>
              </w:rPr>
              <w:t>
- государственная награда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призеры городских/районных олимпиад и конкурсов = 0,5 балла, </w:t>
            </w:r>
          </w:p>
          <w:p>
            <w:pPr>
              <w:spacing w:after="20"/>
              <w:ind w:left="20"/>
              <w:jc w:val="both"/>
            </w:pPr>
            <w:r>
              <w:rPr>
                <w:rFonts w:ascii="Times New Roman"/>
                <w:b w:val="false"/>
                <w:i w:val="false"/>
                <w:color w:val="000000"/>
                <w:sz w:val="20"/>
              </w:rPr>
              <w:t>
областных =1 балл, республиканских =2 балла, международных = 3 балла</w:t>
            </w:r>
          </w:p>
          <w:p>
            <w:pPr>
              <w:spacing w:after="20"/>
              <w:ind w:left="20"/>
              <w:jc w:val="both"/>
            </w:pPr>
            <w:r>
              <w:rPr>
                <w:rFonts w:ascii="Times New Roman"/>
                <w:b w:val="false"/>
                <w:i w:val="false"/>
                <w:color w:val="000000"/>
                <w:sz w:val="20"/>
              </w:rPr>
              <w:t>
2) научных проектов: городской/районный =0,5 балла, областной - 1 балл, республиканский -2 балла, международный – 3 балла</w:t>
            </w:r>
          </w:p>
          <w:p>
            <w:pPr>
              <w:spacing w:after="20"/>
              <w:ind w:left="20"/>
              <w:jc w:val="both"/>
            </w:pPr>
            <w:r>
              <w:rPr>
                <w:rFonts w:ascii="Times New Roman"/>
                <w:b w:val="false"/>
                <w:i w:val="false"/>
                <w:color w:val="000000"/>
                <w:sz w:val="20"/>
              </w:rPr>
              <w:t>
3) участник конкурса "Лучший педагог" = 1 балл</w:t>
            </w:r>
          </w:p>
          <w:p>
            <w:pPr>
              <w:spacing w:after="20"/>
              <w:ind w:left="20"/>
              <w:jc w:val="both"/>
            </w:pPr>
            <w:r>
              <w:rPr>
                <w:rFonts w:ascii="Times New Roman"/>
                <w:b w:val="false"/>
                <w:i w:val="false"/>
                <w:color w:val="000000"/>
                <w:sz w:val="20"/>
              </w:rPr>
              <w:t>
4) призер конкурса "Лучший педагог" = 5 баллов</w:t>
            </w:r>
          </w:p>
          <w:p>
            <w:pPr>
              <w:spacing w:after="20"/>
              <w:ind w:left="20"/>
              <w:jc w:val="both"/>
            </w:pPr>
            <w:r>
              <w:rPr>
                <w:rFonts w:ascii="Times New Roman"/>
                <w:b w:val="false"/>
                <w:i w:val="false"/>
                <w:color w:val="000000"/>
                <w:sz w:val="20"/>
              </w:rPr>
              <w:t>
5) обладатель медали "Қазақстан еңбек сіңірген ұстазы" = 10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работы и публикации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или соавтор учебников и (или) УМК, включенных в перечень МП РК = 5 баллов</w:t>
            </w:r>
          </w:p>
          <w:p>
            <w:pPr>
              <w:spacing w:after="20"/>
              <w:ind w:left="20"/>
              <w:jc w:val="both"/>
            </w:pPr>
            <w:r>
              <w:rPr>
                <w:rFonts w:ascii="Times New Roman"/>
                <w:b w:val="false"/>
                <w:i w:val="false"/>
                <w:color w:val="000000"/>
                <w:sz w:val="20"/>
              </w:rPr>
              <w:t>
автор или соавтор учебников и (или) УМК, включенных в перечень РУМС = 2 балла</w:t>
            </w:r>
          </w:p>
          <w:p>
            <w:pPr>
              <w:spacing w:after="20"/>
              <w:ind w:left="20"/>
              <w:jc w:val="both"/>
            </w:pPr>
            <w:r>
              <w:rPr>
                <w:rFonts w:ascii="Times New Roman"/>
                <w:b w:val="false"/>
                <w:i w:val="false"/>
                <w:color w:val="000000"/>
                <w:sz w:val="20"/>
              </w:rPr>
              <w:t>
наличие публикации по научно-исследовательской деятельности, включенный в перечень КОКСО, Scopus = 3 балла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Общественно-педагогическая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подтверждающий общественно-педагогическую деятельность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наставник = 0,5 балла</w:t>
            </w:r>
          </w:p>
          <w:p>
            <w:pPr>
              <w:spacing w:after="20"/>
              <w:ind w:left="20"/>
              <w:jc w:val="both"/>
            </w:pPr>
            <w:r>
              <w:rPr>
                <w:rFonts w:ascii="Times New Roman"/>
                <w:b w:val="false"/>
                <w:i w:val="false"/>
                <w:color w:val="000000"/>
                <w:sz w:val="20"/>
              </w:rPr>
              <w:t>
руководство МО = 2 балла</w:t>
            </w:r>
          </w:p>
          <w:p>
            <w:pPr>
              <w:spacing w:after="20"/>
              <w:ind w:left="20"/>
              <w:jc w:val="both"/>
            </w:pPr>
            <w:r>
              <w:rPr>
                <w:rFonts w:ascii="Times New Roman"/>
                <w:b w:val="false"/>
                <w:i w:val="false"/>
                <w:color w:val="000000"/>
                <w:sz w:val="20"/>
              </w:rPr>
              <w:t>
преподавание на 2 языках, русский/казахский = 2 балла</w:t>
            </w:r>
          </w:p>
          <w:p>
            <w:pPr>
              <w:spacing w:after="20"/>
              <w:ind w:left="20"/>
              <w:jc w:val="both"/>
            </w:pPr>
            <w:r>
              <w:rPr>
                <w:rFonts w:ascii="Times New Roman"/>
                <w:b w:val="false"/>
                <w:i w:val="false"/>
                <w:color w:val="000000"/>
                <w:sz w:val="20"/>
              </w:rPr>
              <w:t>
иностранный/русский, иностранный/казахский) = 3 балла,</w:t>
            </w:r>
          </w:p>
          <w:p>
            <w:pPr>
              <w:spacing w:after="20"/>
              <w:ind w:left="20"/>
              <w:jc w:val="both"/>
            </w:pPr>
            <w:r>
              <w:rPr>
                <w:rFonts w:ascii="Times New Roman"/>
                <w:b w:val="false"/>
                <w:i w:val="false"/>
                <w:color w:val="000000"/>
                <w:sz w:val="20"/>
              </w:rPr>
              <w:t>
преподавание на 3 языках (казахский, русский, иностранный) =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сертификаты предметной подготовки;</w:t>
            </w:r>
          </w:p>
          <w:p>
            <w:pPr>
              <w:spacing w:after="20"/>
              <w:ind w:left="20"/>
              <w:jc w:val="both"/>
            </w:pPr>
            <w:r>
              <w:rPr>
                <w:rFonts w:ascii="Times New Roman"/>
                <w:b w:val="false"/>
                <w:i w:val="false"/>
                <w:color w:val="000000"/>
                <w:sz w:val="20"/>
              </w:rPr>
              <w:t xml:space="preserve">
 - сертификат на цифровую грамотность, </w:t>
            </w:r>
          </w:p>
          <w:p>
            <w:pPr>
              <w:spacing w:after="20"/>
              <w:ind w:left="20"/>
              <w:jc w:val="both"/>
            </w:pPr>
            <w:r>
              <w:rPr>
                <w:rFonts w:ascii="Times New Roman"/>
                <w:b w:val="false"/>
                <w:i w:val="false"/>
                <w:color w:val="000000"/>
                <w:sz w:val="20"/>
              </w:rPr>
              <w:t xml:space="preserve">
 КАЗТЕСТ, </w:t>
            </w:r>
          </w:p>
          <w:p>
            <w:pPr>
              <w:spacing w:after="20"/>
              <w:ind w:left="20"/>
              <w:jc w:val="both"/>
            </w:pPr>
            <w:r>
              <w:rPr>
                <w:rFonts w:ascii="Times New Roman"/>
                <w:b w:val="false"/>
                <w:i w:val="false"/>
                <w:color w:val="000000"/>
                <w:sz w:val="20"/>
              </w:rPr>
              <w:t xml:space="preserve">
 IELTS;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DELF;</w:t>
            </w:r>
          </w:p>
          <w:p>
            <w:pPr>
              <w:spacing w:after="20"/>
              <w:ind w:left="20"/>
              <w:jc w:val="both"/>
            </w:pPr>
            <w:r>
              <w:rPr>
                <w:rFonts w:ascii="Times New Roman"/>
                <w:b w:val="false"/>
                <w:i w:val="false"/>
                <w:color w:val="000000"/>
                <w:sz w:val="20"/>
              </w:rPr>
              <w:t xml:space="preserve">
GoetheZertifikat, обучение по программам "Основы программирования в Python", "Обучение работе с Microsoft" </w:t>
            </w:r>
          </w:p>
          <w:p>
            <w:pPr>
              <w:spacing w:after="20"/>
              <w:ind w:left="20"/>
              <w:jc w:val="both"/>
            </w:pPr>
            <w:r>
              <w:rPr>
                <w:rFonts w:ascii="Times New Roman"/>
                <w:b w:val="false"/>
                <w:i w:val="false"/>
                <w:color w:val="000000"/>
                <w:sz w:val="20"/>
              </w:rPr>
              <w:t>
Курсера</w:t>
            </w:r>
          </w:p>
          <w:p>
            <w:pPr>
              <w:spacing w:after="20"/>
              <w:ind w:left="20"/>
              <w:jc w:val="both"/>
            </w:pPr>
            <w:r>
              <w:rPr>
                <w:rFonts w:ascii="Times New Roman"/>
                <w:b w:val="false"/>
                <w:i w:val="false"/>
                <w:color w:val="000000"/>
                <w:sz w:val="20"/>
              </w:rPr>
              <w:t>
Международныекурсы:</w:t>
            </w:r>
          </w:p>
          <w:p>
            <w:pPr>
              <w:spacing w:after="20"/>
              <w:ind w:left="20"/>
              <w:jc w:val="both"/>
            </w:pPr>
            <w:r>
              <w:rPr>
                <w:rFonts w:ascii="Times New Roman"/>
                <w:b w:val="false"/>
                <w:i w:val="false"/>
                <w:color w:val="000000"/>
                <w:sz w:val="20"/>
              </w:rPr>
              <w:t xml:space="preserve">
 TEFL Cambridge </w:t>
            </w:r>
          </w:p>
          <w:p>
            <w:pPr>
              <w:spacing w:after="20"/>
              <w:ind w:left="20"/>
              <w:jc w:val="both"/>
            </w:pPr>
            <w:r>
              <w:rPr>
                <w:rFonts w:ascii="Times New Roman"/>
                <w:b w:val="false"/>
                <w:i w:val="false"/>
                <w:color w:val="000000"/>
                <w:sz w:val="20"/>
              </w:rPr>
              <w:t>
"CELTA(Certificate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"TKTTeaching Knowledge Test"</w:t>
            </w:r>
          </w:p>
          <w:p>
            <w:pPr>
              <w:spacing w:after="20"/>
              <w:ind w:left="20"/>
              <w:jc w:val="both"/>
            </w:pP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w:t>
            </w:r>
          </w:p>
          <w:p>
            <w:pPr>
              <w:spacing w:after="20"/>
              <w:ind w:left="20"/>
              <w:jc w:val="both"/>
            </w:pPr>
            <w:r>
              <w:rPr>
                <w:rFonts w:ascii="Times New Roman"/>
                <w:b w:val="false"/>
                <w:i w:val="false"/>
                <w:color w:val="000000"/>
                <w:sz w:val="20"/>
              </w:rPr>
              <w:t>
"TESOL"Certificate in teaching English for young learners</w:t>
            </w:r>
          </w:p>
          <w:p>
            <w:pPr>
              <w:spacing w:after="20"/>
              <w:ind w:left="20"/>
              <w:jc w:val="both"/>
            </w:pPr>
            <w:r>
              <w:rPr>
                <w:rFonts w:ascii="Times New Roman"/>
                <w:b w:val="false"/>
                <w:i w:val="false"/>
                <w:color w:val="000000"/>
                <w:sz w:val="20"/>
              </w:rPr>
              <w:t>
International House Certificate in Teaching English as a Foreign Language (IHC)</w:t>
            </w:r>
          </w:p>
          <w:p>
            <w:pPr>
              <w:spacing w:after="20"/>
              <w:ind w:left="20"/>
              <w:jc w:val="both"/>
            </w:pPr>
            <w:r>
              <w:rPr>
                <w:rFonts w:ascii="Times New Roman"/>
                <w:b w:val="false"/>
                <w:i w:val="false"/>
                <w:color w:val="000000"/>
                <w:sz w:val="20"/>
              </w:rPr>
              <w:t>
IHCYLT - International House Certificate In Teaching Young Learners and Teenagers</w:t>
            </w:r>
          </w:p>
          <w:p>
            <w:pPr>
              <w:spacing w:after="20"/>
              <w:ind w:left="20"/>
              <w:jc w:val="both"/>
            </w:pPr>
            <w:r>
              <w:rPr>
                <w:rFonts w:ascii="Times New Roman"/>
                <w:b w:val="false"/>
                <w:i w:val="false"/>
                <w:color w:val="000000"/>
                <w:sz w:val="20"/>
              </w:rPr>
              <w:t>
Becoming a Better Teacher: Exploring Professional Development</w:t>
            </w:r>
          </w:p>
          <w:p>
            <w:pPr>
              <w:spacing w:after="20"/>
              <w:ind w:left="20"/>
              <w:jc w:val="both"/>
            </w:pPr>
            <w:r>
              <w:rPr>
                <w:rFonts w:ascii="Times New Roman"/>
                <w:b w:val="false"/>
                <w:i w:val="false"/>
                <w:color w:val="000000"/>
                <w:sz w:val="20"/>
              </w:rPr>
              <w:t>
Assessment for Learning: Formative Assessment in Science and Maths Teaching</w:t>
            </w:r>
          </w:p>
          <w:p>
            <w:pPr>
              <w:spacing w:after="20"/>
              <w:ind w:left="20"/>
              <w:jc w:val="both"/>
            </w:pPr>
            <w:r>
              <w:rPr>
                <w:rFonts w:ascii="Times New Roman"/>
                <w:b w:val="false"/>
                <w:i w:val="false"/>
                <w:color w:val="000000"/>
                <w:sz w:val="20"/>
              </w:rPr>
              <w:t>
Online Teaching for Educators: Development and Delivery</w:t>
            </w:r>
          </w:p>
          <w:p>
            <w:pPr>
              <w:spacing w:after="20"/>
              <w:ind w:left="20"/>
              <w:jc w:val="both"/>
            </w:pPr>
            <w:r>
              <w:rPr>
                <w:rFonts w:ascii="Times New Roman"/>
                <w:b w:val="false"/>
                <w:i w:val="false"/>
                <w:color w:val="000000"/>
                <w:sz w:val="20"/>
              </w:rPr>
              <w:t>
Educational Management</w:t>
            </w:r>
          </w:p>
          <w:p>
            <w:pPr>
              <w:spacing w:after="20"/>
              <w:ind w:left="20"/>
              <w:jc w:val="both"/>
            </w:pPr>
            <w:r>
              <w:rPr>
                <w:rFonts w:ascii="Times New Roman"/>
                <w:b w:val="false"/>
                <w:i w:val="false"/>
                <w:color w:val="000000"/>
                <w:sz w:val="20"/>
              </w:rPr>
              <w:t>
Key Ideas in Mentoring Mathematics Teachers</w:t>
            </w:r>
          </w:p>
          <w:p>
            <w:pPr>
              <w:spacing w:after="20"/>
              <w:ind w:left="20"/>
              <w:jc w:val="both"/>
            </w:pPr>
            <w:r>
              <w:rPr>
                <w:rFonts w:ascii="Times New Roman"/>
                <w:b w:val="false"/>
                <w:i w:val="false"/>
                <w:color w:val="000000"/>
                <w:sz w:val="20"/>
              </w:rPr>
              <w:t>
Курсынаплатформе Coursera, Futute learn</w:t>
            </w:r>
          </w:p>
          <w:p>
            <w:pPr>
              <w:spacing w:after="20"/>
              <w:ind w:left="20"/>
              <w:jc w:val="both"/>
            </w:pPr>
            <w:r>
              <w:rPr>
                <w:rFonts w:ascii="Times New Roman"/>
                <w:b w:val="false"/>
                <w:i w:val="false"/>
                <w:color w:val="000000"/>
                <w:sz w:val="20"/>
              </w:rPr>
              <w:t>
Teaching Mathematics with Technology</w:t>
            </w:r>
          </w:p>
          <w:p>
            <w:pPr>
              <w:spacing w:after="20"/>
              <w:ind w:left="20"/>
              <w:jc w:val="both"/>
            </w:pPr>
            <w:r>
              <w:rPr>
                <w:rFonts w:ascii="Times New Roman"/>
                <w:b w:val="false"/>
                <w:i w:val="false"/>
                <w:color w:val="000000"/>
                <w:sz w:val="20"/>
              </w:rPr>
              <w:t>
Special Educational Needs</w:t>
            </w:r>
          </w:p>
          <w:p>
            <w:pPr>
              <w:spacing w:after="20"/>
              <w:ind w:left="20"/>
              <w:jc w:val="both"/>
            </w:pPr>
            <w:r>
              <w:rPr>
                <w:rFonts w:ascii="Times New Roman"/>
                <w:b w:val="false"/>
                <w:i w:val="false"/>
                <w:color w:val="000000"/>
                <w:sz w:val="20"/>
              </w:rPr>
              <w:t>
"Developing expertise in teaching chemistry"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3" w:id="343"/>
      <w:r>
        <w:rPr>
          <w:rFonts w:ascii="Times New Roman"/>
          <w:b w:val="false"/>
          <w:i w:val="false"/>
          <w:color w:val="000000"/>
          <w:sz w:val="28"/>
        </w:rPr>
        <w:t>
      Примечание:</w:t>
      </w:r>
    </w:p>
    <w:bookmarkEnd w:id="343"/>
    <w:p>
      <w:pPr>
        <w:spacing w:after="0"/>
        <w:ind w:left="0"/>
        <w:jc w:val="both"/>
      </w:pPr>
      <w:r>
        <w:rPr>
          <w:rFonts w:ascii="Times New Roman"/>
          <w:b w:val="false"/>
          <w:i w:val="false"/>
          <w:color w:val="000000"/>
          <w:sz w:val="28"/>
        </w:rPr>
        <w:t>* В 6 пункте учитывается призеры за последние пять лет по каждому уровню (городской/районный) олимпиад и конкурсов 0,5 баллов независимо о количества победителей, призеры областных олимпиад и конкурсов - 1 балла, республиканских =2 балла, международных = 3 балла</w:t>
      </w:r>
    </w:p>
    <w:p>
      <w:pPr>
        <w:spacing w:after="0"/>
        <w:ind w:left="0"/>
        <w:jc w:val="both"/>
      </w:pPr>
      <w:r>
        <w:rPr>
          <w:rFonts w:ascii="Times New Roman"/>
          <w:b w:val="false"/>
          <w:i w:val="false"/>
          <w:color w:val="000000"/>
          <w:sz w:val="28"/>
        </w:rPr>
        <w:t>научных проектов: городской/районный = 1 балл, областной - 1 балл, республиканский -2 балла, международный – 3 балла соответственно</w:t>
      </w:r>
    </w:p>
    <w:p>
      <w:pPr>
        <w:spacing w:after="0"/>
        <w:ind w:left="0"/>
        <w:jc w:val="both"/>
      </w:pPr>
      <w:r>
        <w:rPr>
          <w:rFonts w:ascii="Times New Roman"/>
          <w:b w:val="false"/>
          <w:i w:val="false"/>
          <w:color w:val="000000"/>
          <w:sz w:val="28"/>
        </w:rPr>
        <w:t>призеры республиканских олимпиад и конкурсов = 3 балла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w:t>
            </w:r>
            <w:r>
              <w:br/>
            </w:r>
            <w:r>
              <w:rPr>
                <w:rFonts w:ascii="Times New Roman"/>
                <w:b w:val="false"/>
                <w:i w:val="false"/>
                <w:color w:val="000000"/>
                <w:sz w:val="20"/>
              </w:rPr>
              <w:t>на должности, освобождения</w:t>
            </w:r>
            <w:r>
              <w:br/>
            </w:r>
            <w:r>
              <w:rPr>
                <w:rFonts w:ascii="Times New Roman"/>
                <w:b w:val="false"/>
                <w:i w:val="false"/>
                <w:color w:val="000000"/>
                <w:sz w:val="20"/>
              </w:rPr>
              <w:t>от должностей первых</w:t>
            </w:r>
            <w:r>
              <w:br/>
            </w:r>
            <w:r>
              <w:rPr>
                <w:rFonts w:ascii="Times New Roman"/>
                <w:b w:val="false"/>
                <w:i w:val="false"/>
                <w:color w:val="000000"/>
                <w:sz w:val="20"/>
              </w:rPr>
              <w:t>руководителей и педагогов</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6" w:id="344"/>
    <w:p>
      <w:pPr>
        <w:spacing w:after="0"/>
        <w:ind w:left="0"/>
        <w:jc w:val="left"/>
      </w:pPr>
      <w:r>
        <w:rPr>
          <w:rFonts w:ascii="Times New Roman"/>
          <w:b/>
          <w:i w:val="false"/>
          <w:color w:val="000000"/>
        </w:rPr>
        <w:t xml:space="preserve"> Оценочный лист кандидата без стажа на вакантную или временно вакантную должность педагога</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Подтверждающий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баллов </w:t>
            </w:r>
          </w:p>
          <w:p>
            <w:pPr>
              <w:spacing w:after="20"/>
              <w:ind w:left="20"/>
              <w:jc w:val="both"/>
            </w:pPr>
            <w:r>
              <w:rPr>
                <w:rFonts w:ascii="Times New Roman"/>
                <w:b w:val="false"/>
                <w:i w:val="false"/>
                <w:color w:val="000000"/>
                <w:sz w:val="20"/>
              </w:rPr>
              <w:t>
(от 1 до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- 1 балл</w:t>
            </w:r>
          </w:p>
          <w:p>
            <w:pPr>
              <w:spacing w:after="20"/>
              <w:ind w:left="20"/>
              <w:jc w:val="both"/>
            </w:pPr>
            <w:r>
              <w:rPr>
                <w:rFonts w:ascii="Times New Roman"/>
                <w:b w:val="false"/>
                <w:i w:val="false"/>
                <w:color w:val="000000"/>
                <w:sz w:val="20"/>
              </w:rPr>
              <w:t>
Техническое и профессиональное с отличием -2 балла</w:t>
            </w:r>
          </w:p>
          <w:p>
            <w:pPr>
              <w:spacing w:after="20"/>
              <w:ind w:left="20"/>
              <w:jc w:val="both"/>
            </w:pPr>
            <w:r>
              <w:rPr>
                <w:rFonts w:ascii="Times New Roman"/>
                <w:b w:val="false"/>
                <w:i w:val="false"/>
                <w:color w:val="000000"/>
                <w:sz w:val="20"/>
              </w:rPr>
              <w:t>
Высшее - 3 балла</w:t>
            </w:r>
          </w:p>
          <w:p>
            <w:pPr>
              <w:spacing w:after="20"/>
              <w:ind w:left="20"/>
              <w:jc w:val="both"/>
            </w:pPr>
            <w:r>
              <w:rPr>
                <w:rFonts w:ascii="Times New Roman"/>
                <w:b w:val="false"/>
                <w:i w:val="false"/>
                <w:color w:val="000000"/>
                <w:sz w:val="20"/>
              </w:rPr>
              <w:t>
Магистр (по педагогическим направлениям)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Ученая/академическая степень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диплома об образовании и приложения к диплому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- 5 баллов</w:t>
            </w:r>
          </w:p>
          <w:p>
            <w:pPr>
              <w:spacing w:after="20"/>
              <w:ind w:left="20"/>
              <w:jc w:val="both"/>
            </w:pPr>
            <w:r>
              <w:rPr>
                <w:rFonts w:ascii="Times New Roman"/>
                <w:b w:val="false"/>
                <w:i w:val="false"/>
                <w:color w:val="000000"/>
                <w:sz w:val="20"/>
              </w:rPr>
              <w:t>
Доктор наук - 5 баллов</w:t>
            </w:r>
          </w:p>
          <w:p>
            <w:pPr>
              <w:spacing w:after="20"/>
              <w:ind w:left="20"/>
              <w:jc w:val="both"/>
            </w:pPr>
            <w:r>
              <w:rPr>
                <w:rFonts w:ascii="Times New Roman"/>
                <w:b w:val="false"/>
                <w:i w:val="false"/>
                <w:color w:val="000000"/>
                <w:sz w:val="20"/>
              </w:rPr>
              <w:t>
Кандидат наук - 5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прохождения сертификации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- 2 балла</w:t>
            </w:r>
          </w:p>
          <w:p>
            <w:pPr>
              <w:spacing w:after="20"/>
              <w:ind w:left="20"/>
              <w:jc w:val="both"/>
            </w:pPr>
            <w:r>
              <w:rPr>
                <w:rFonts w:ascii="Times New Roman"/>
                <w:b w:val="false"/>
                <w:i w:val="false"/>
                <w:color w:val="000000"/>
                <w:sz w:val="20"/>
              </w:rPr>
              <w:t>
60-80 % - 4 балла</w:t>
            </w:r>
          </w:p>
          <w:p>
            <w:pPr>
              <w:spacing w:after="20"/>
              <w:ind w:left="20"/>
              <w:jc w:val="both"/>
            </w:pPr>
            <w:r>
              <w:rPr>
                <w:rFonts w:ascii="Times New Roman"/>
                <w:b w:val="false"/>
                <w:i w:val="false"/>
                <w:color w:val="000000"/>
                <w:sz w:val="20"/>
              </w:rPr>
              <w:t>
80-100% – 6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педагогической/ профессиональной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диплому об образовании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 балла</w:t>
            </w:r>
          </w:p>
          <w:p>
            <w:pPr>
              <w:spacing w:after="20"/>
              <w:ind w:left="20"/>
              <w:jc w:val="both"/>
            </w:pPr>
            <w:r>
              <w:rPr>
                <w:rFonts w:ascii="Times New Roman"/>
                <w:b w:val="false"/>
                <w:i w:val="false"/>
                <w:color w:val="000000"/>
                <w:sz w:val="20"/>
              </w:rPr>
              <w:t>
"4" - 3 балла</w:t>
            </w:r>
          </w:p>
          <w:p>
            <w:pPr>
              <w:spacing w:after="20"/>
              <w:ind w:left="20"/>
              <w:jc w:val="both"/>
            </w:pPr>
            <w:r>
              <w:rPr>
                <w:rFonts w:ascii="Times New Roman"/>
                <w:b w:val="false"/>
                <w:i w:val="false"/>
                <w:color w:val="000000"/>
                <w:sz w:val="20"/>
              </w:rPr>
              <w:t>
"5" – 4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Рекомендательное письмо с места учебы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Рекомендательное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положительного рекомендательного письма =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волонтерской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странички интернета, социальных сетей с публикацией о педагогической деятельности (публикации авторских научных проектов, уроки, семинары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 -1 балл</w:t>
            </w:r>
          </w:p>
          <w:p>
            <w:pPr>
              <w:spacing w:after="20"/>
              <w:ind w:left="20"/>
              <w:jc w:val="both"/>
            </w:pPr>
            <w:r>
              <w:rPr>
                <w:rFonts w:ascii="Times New Roman"/>
                <w:b w:val="false"/>
                <w:i w:val="false"/>
                <w:color w:val="000000"/>
                <w:sz w:val="20"/>
              </w:rPr>
              <w:t>
от 1 до 3 лет -2 балла</w:t>
            </w:r>
          </w:p>
          <w:p>
            <w:pPr>
              <w:spacing w:after="20"/>
              <w:ind w:left="20"/>
              <w:jc w:val="both"/>
            </w:pPr>
            <w:r>
              <w:rPr>
                <w:rFonts w:ascii="Times New Roman"/>
                <w:b w:val="false"/>
                <w:i w:val="false"/>
                <w:color w:val="000000"/>
                <w:sz w:val="20"/>
              </w:rPr>
              <w:t>
от 3 лет -3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работе летних лагерей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конкурсах по месту учебы (научных проектов, творческих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каждое участие 1 балл, но не более 4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сертификатов КАЗТЕСТ, </w:t>
            </w:r>
          </w:p>
          <w:p>
            <w:pPr>
              <w:spacing w:after="20"/>
              <w:ind w:left="20"/>
              <w:jc w:val="both"/>
            </w:pPr>
            <w:r>
              <w:rPr>
                <w:rFonts w:ascii="Times New Roman"/>
                <w:b w:val="false"/>
                <w:i w:val="false"/>
                <w:color w:val="000000"/>
                <w:sz w:val="20"/>
              </w:rPr>
              <w:t xml:space="preserve">
IELTS; TOEFL; DELF; GoetheZertifikat, обучение по программам "Основы программирования в Python", "Обучение работе с Microsoft" </w:t>
            </w:r>
          </w:p>
          <w:p>
            <w:pPr>
              <w:spacing w:after="20"/>
              <w:ind w:left="20"/>
              <w:jc w:val="both"/>
            </w:pPr>
            <w:r>
              <w:rPr>
                <w:rFonts w:ascii="Times New Roman"/>
                <w:b w:val="false"/>
                <w:i w:val="false"/>
                <w:color w:val="000000"/>
                <w:sz w:val="20"/>
              </w:rPr>
              <w:t>
Курсера</w:t>
            </w:r>
          </w:p>
          <w:p>
            <w:pPr>
              <w:spacing w:after="20"/>
              <w:ind w:left="20"/>
              <w:jc w:val="both"/>
            </w:pPr>
            <w:r>
              <w:rPr>
                <w:rFonts w:ascii="Times New Roman"/>
                <w:b w:val="false"/>
                <w:i w:val="false"/>
                <w:color w:val="000000"/>
                <w:sz w:val="20"/>
              </w:rPr>
              <w:t>
Международныекурсы:</w:t>
            </w:r>
          </w:p>
          <w:p>
            <w:pPr>
              <w:spacing w:after="20"/>
              <w:ind w:left="20"/>
              <w:jc w:val="both"/>
            </w:pPr>
            <w:r>
              <w:rPr>
                <w:rFonts w:ascii="Times New Roman"/>
                <w:b w:val="false"/>
                <w:i w:val="false"/>
                <w:color w:val="000000"/>
                <w:sz w:val="20"/>
              </w:rPr>
              <w:t xml:space="preserve">
TEFL Cambridge </w:t>
            </w:r>
          </w:p>
          <w:p>
            <w:pPr>
              <w:spacing w:after="20"/>
              <w:ind w:left="20"/>
              <w:jc w:val="both"/>
            </w:pPr>
            <w:r>
              <w:rPr>
                <w:rFonts w:ascii="Times New Roman"/>
                <w:b w:val="false"/>
                <w:i w:val="false"/>
                <w:color w:val="000000"/>
                <w:sz w:val="20"/>
              </w:rPr>
              <w:t>
"CELTA(Certificate in Teaching English to Speakers of Other Languages)"</w:t>
            </w:r>
          </w:p>
          <w:p>
            <w:pPr>
              <w:spacing w:after="20"/>
              <w:ind w:left="20"/>
              <w:jc w:val="both"/>
            </w:pPr>
            <w:r>
              <w:rPr>
                <w:rFonts w:ascii="Times New Roman"/>
                <w:b w:val="false"/>
                <w:i w:val="false"/>
                <w:color w:val="000000"/>
                <w:sz w:val="20"/>
              </w:rPr>
              <w:t>
CELT-P (Certificate in English Language Teaching – Primary)</w:t>
            </w:r>
          </w:p>
          <w:p>
            <w:pPr>
              <w:spacing w:after="20"/>
              <w:ind w:left="20"/>
              <w:jc w:val="both"/>
            </w:pPr>
            <w:r>
              <w:rPr>
                <w:rFonts w:ascii="Times New Roman"/>
                <w:b w:val="false"/>
                <w:i w:val="false"/>
                <w:color w:val="000000"/>
                <w:sz w:val="20"/>
              </w:rPr>
              <w:t>
DELTA (Diploma in Teaching English to Speakers of Other Languages)</w:t>
            </w:r>
          </w:p>
          <w:p>
            <w:pPr>
              <w:spacing w:after="20"/>
              <w:ind w:left="20"/>
              <w:jc w:val="both"/>
            </w:pPr>
            <w:r>
              <w:rPr>
                <w:rFonts w:ascii="Times New Roman"/>
                <w:b w:val="false"/>
                <w:i w:val="false"/>
                <w:color w:val="000000"/>
                <w:sz w:val="20"/>
              </w:rPr>
              <w:t>
CELT-S (Certificate in English Language Teaching – Secondary)</w:t>
            </w:r>
          </w:p>
          <w:p>
            <w:pPr>
              <w:spacing w:after="20"/>
              <w:ind w:left="20"/>
              <w:jc w:val="both"/>
            </w:pPr>
            <w:r>
              <w:rPr>
                <w:rFonts w:ascii="Times New Roman"/>
                <w:b w:val="false"/>
                <w:i w:val="false"/>
                <w:color w:val="000000"/>
                <w:sz w:val="20"/>
              </w:rPr>
              <w:t>
TKT</w:t>
            </w:r>
          </w:p>
          <w:p>
            <w:pPr>
              <w:spacing w:after="20"/>
              <w:ind w:left="20"/>
              <w:jc w:val="both"/>
            </w:pPr>
            <w:r>
              <w:rPr>
                <w:rFonts w:ascii="Times New Roman"/>
                <w:b w:val="false"/>
                <w:i w:val="false"/>
                <w:color w:val="000000"/>
                <w:sz w:val="20"/>
              </w:rPr>
              <w:t>
"Teaching Knowledge Test</w:t>
            </w:r>
          </w:p>
          <w:p>
            <w:pPr>
              <w:spacing w:after="20"/>
              <w:ind w:left="20"/>
              <w:jc w:val="both"/>
            </w:pPr>
            <w:r>
              <w:rPr>
                <w:rFonts w:ascii="Times New Roman"/>
                <w:b w:val="false"/>
                <w:i w:val="false"/>
                <w:color w:val="000000"/>
                <w:sz w:val="20"/>
              </w:rPr>
              <w:t>
Certificate in EMI Skills (English as a Medium of Instruction)"</w:t>
            </w:r>
          </w:p>
          <w:p>
            <w:pPr>
              <w:spacing w:after="20"/>
              <w:ind w:left="20"/>
              <w:jc w:val="both"/>
            </w:pPr>
            <w:r>
              <w:rPr>
                <w:rFonts w:ascii="Times New Roman"/>
                <w:b w:val="false"/>
                <w:i w:val="false"/>
                <w:color w:val="000000"/>
                <w:sz w:val="20"/>
              </w:rPr>
              <w:t>
Teacher of English to Speakers of Other Languages (TESOL)"TESOL"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1 балл (за каждый отдельно)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