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8949" w14:textId="b1e8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23 декабря 2024 года № 414-НҚ. Зарегистрирован в Министерстве юстиции Республики Казахстан 23 декабря 2024 года № 35503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деятельности по лицензированию экспорта и импорта товаров и перечень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осуществление соответствующего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производство (формуляцию) пестицидов, реализацию пестицидов, применение пестицидов аэрозольным или фумигационным способами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Министерства сельского хозяйства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минерального сырья и владения минеральным сырьем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минерального сырья и владения минеральным сырьем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декларации на товары, в соответствии с которой осуществлен выпуск в обращение минерального сырья, или решение суда государства-члена, подтверждающее законность нахождения этого минерального сырья на таможенной территории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минерального сырья, ввезенного из третьих стран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57-1 следующего содержания: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конечного потребителя специальных технических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(контракта), приложения и (или) дополнения к нему либо копия иного документа, подтверждающего намерения конечного потребителя специальных технических средств.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73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казахстанского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"СТ-KZ"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удобрений, подшипников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77-1 следующего содержания: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неотнесения к специфическим товарам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подшипников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 изложить в следующей редакции: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81-1 следующего содержания: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заявителя на осуществление экспорта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эпизоотологического обследования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сельскохозяйственных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 изложить в следующей редакции: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лицензии на экспорт отдельных видов товаров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лицензии на импорт отдельных видов товаров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экспорт или импорт отдельных видов товаров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экспорт отдельных видов товаров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импорт отдельных видов товаров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или импорт отдельных видов товаров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