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27b4" w14:textId="0fe2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12 февраля 2018 года № 159 "Об утверждении кодов органов государственных доходов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декабря 2024 года № 852. Зарегистрирован в Министерстве юстиции Республики Казахстан 21 декабря 2024 года № 35498.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февраля 2018 года № 159 "Об утверждении кодов органов государственных доходов Республики Казахстан" (зарегистрирован в Реестре государственной регистрации нормативных правовых актов под № 16402)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кодах органов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доходов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220, 229, 239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