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010d5" w14:textId="2b010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Председателя Комитета по статистике Министерства национальной экономики Республики Казахстан от 29 сентября 2016 года № 221 "Об утверждении Методики расчета индекса цен для групп населения с различным уровнем среднедушевых денежных доходов"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Руководителя Бюро национальной статистики Агентства по стратегическому планированию и реформам Республики Казахстан от 18 декабря 2024 года № 37. Зарегистрирован в Министерстве юстиции Республики Казахстан 19 декабря 2024 года № 35490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статистике Министерства национальной экономики Республики Казахстан от 29 сентября 2016 года № 221 "Об утверждении Методики расчета индекса цен для групп населения с различным уровнем среднедушевых денежных доходов" (зарегистрирован в Реестре государственной регистрации нормативных правовых актов под № 14382).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статистики цен совместно с Юридическим департаментом Бюро национальной статистики Агентства по стратегическому планированию и реформам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Бюро национальной статистики Агентства по стратегическому планированию и реформам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Руководителя Бюро национальной статистики Агентства по стратегическому планированию и реформам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Бюро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статистики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Агентства по стратегическому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планированию и реформам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Турлубаев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