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af04e5" w14:textId="daf04e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Методики осуществления анализа эффективности финансовых и имущественных государственных мер поддержки субъектов частного предпринимательства и населения с предпринимательской инициативой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Заместителя Премьер-Министра - Министра национальной экономики Республики Казахстан от 3 декабря 2024 года № 106. Зарегистрирован в Министерстве юстиции Республики Казахстан 5 декабря 2024 года № 35445.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5)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99 Предпринимательского кодекса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подпунктом 186-1)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национальной экономики Республики Казахстан, утвержденного постановлением Правительства Республики Казахстан от 24 сентября 2014 года № 1011, ПРИКАЗЫВАЮ: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прилагаемую </w:t>
      </w:r>
      <w:r>
        <w:rPr>
          <w:rFonts w:ascii="Times New Roman"/>
          <w:b w:val="false"/>
          <w:i w:val="false"/>
          <w:color w:val="000000"/>
          <w:sz w:val="28"/>
        </w:rPr>
        <w:t>Методику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осуществления анализа эффективности финансовых и имущественных государственных мер поддержки субъектов частного предпринимательства и населения с предпринимательской инициативой.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государственной поддержки и защиты предпринимательства Министерства национальной экономики Республики Казахстан в установленном законодательством Республики Казахстан порядке обеспечить государственную регистрацию настоящего приказа в Министерстве юстиции Республики Казахстан и его размещение на интернет-ресурсе Министерства национальной экономики Республики Казахстан.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вице-министра национальной экономики Республики Казахстан.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Заместитель Премьер-Министра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– Министр национальной экономики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Байбазаров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1" w:id="6"/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"СОГЛАСОВАН" 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сельского хозяйства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2" w:id="7"/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"СОГЛАСОВАН" 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труда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социальной защиты населения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"СОГЛАСОВАН" 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промышленности и строительства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торговли и интеграции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6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иностранных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7" w:id="1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туризма и спорта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8" w:id="1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 инноваций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аэрокосмической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9" w:id="14"/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"СОГЛАСОВАН" 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экологии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природных ресурсов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Заместитель Премьер-Министра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– Министр 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декабря 2024 года № 106</w:t>
            </w:r>
          </w:p>
        </w:tc>
      </w:tr>
    </w:tbl>
    <w:bookmarkStart w:name="z21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Методика осуществления анализа эффективности финансовых и имущественных государственных мер поддержки субъектов частного предпринимательства и населения с предпринимательской инициативой</w:t>
      </w:r>
    </w:p>
    <w:bookmarkEnd w:id="15"/>
    <w:bookmarkStart w:name="z22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Настоящая Методика осуществления анализа эффективности финансовых и имущественных государственных мер поддержки субъектов частного предпринимательства и населения с предпринимательской инициативой (далее – Методика)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5)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99 Предпринимательского кодекса Республики Казахстан (далее – Кодекс) и </w:t>
      </w:r>
      <w:r>
        <w:rPr>
          <w:rFonts w:ascii="Times New Roman"/>
          <w:b w:val="false"/>
          <w:i w:val="false"/>
          <w:color w:val="000000"/>
          <w:sz w:val="28"/>
        </w:rPr>
        <w:t>подпунктом 186-1)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национальной экономики Республики Казахстан, утвержденного постановлением Правительства Республики Казахстан от 24 сентября 2014 года № 1011, и применяется при осуществлении анализа эффективности финансовых и имущественных государственных мер поддержки субъектов частного предпринимательства и населения с предпринимательской инициативой.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настоящей Методике используются следующие основные понятия: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уполномоченный орган по предпринимательству – государственный орган Республики Казахстан, осуществляющий руководство и межотраслевую координацию в области развития и поддержки частного предпринимательства;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субъекты предпринимательства – граждане, кандасы и негосударственные коммерческие юридические лица, осуществляющие предпринимательскую деятельность (далее – субъекты частного предпринимательства), государственные предприятия (субъекты государственного предпринимательства);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получатели финансовых и имущественных мер поддержки – субъекты частного предпринимательства и население с предпринимательской инициативой;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финансовые и имущественные меры поддержки – меры поддержки, указанные в </w:t>
      </w:r>
      <w:r>
        <w:rPr>
          <w:rFonts w:ascii="Times New Roman"/>
          <w:b w:val="false"/>
          <w:i w:val="false"/>
          <w:color w:val="000000"/>
          <w:sz w:val="28"/>
        </w:rPr>
        <w:t>статье 94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и оказываемые субъектам частного предпринимательства и населения с предпринимательской инициативой за счет средств государственного бюджета;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оператор финансовой поддержки – юридическое лицо, филиал или представительство, реализующее меры государственной поддержки в сфере предпринимательства, установленное законодательством Республики Казахстан, и (или) созданное по решению Правительства Республики Казахстан, а также в рамках гражданско-правовых отношений;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работник – физическое лицо, состоящее в трудовых отношениях с работодателем, являющимся субъектом частного предпринимательства, и непосредственно выполняющее работу по трудовому договору;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уполномоченный орган в области государственной статистики - государственный орган, осуществляющий руководство, а также межотраслевую координацию в области государственной статистики, определяющий качество административных данных в пределах своей компетенции;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государственная цифровая система субсидирования – организационно-упорядоченная совокупность цифровых технологий размещенной в сети Интернет, обслуживающего персонала и технической документации, предназначенная для оказания услуг по выполнению процессов субсидирования, предоставляющая возможность взаимодействия с веб-порталом "цифрового правительства", регистрации заявки на получение субсидий, а также ее автоматизированной обработкой в электронном виде;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веб-портал государственной цифровой системы субсидирования – интернет-ресурс, размещенный в сети Интернет, предоставляющий доступ к государственной цифровой системе субсидирования.</w:t>
      </w:r>
    </w:p>
    <w:bookmarkEnd w:id="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приказом Заместителя Премьер-Министра – Министра национальной экономики РК от 01.06.2026 </w:t>
      </w:r>
      <w:r>
        <w:rPr>
          <w:rFonts w:ascii="Times New Roman"/>
          <w:b w:val="false"/>
          <w:i w:val="false"/>
          <w:color w:val="000000"/>
          <w:sz w:val="28"/>
        </w:rPr>
        <w:t>№ 62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(вводятся в действие по истечении десяти календарных дней после дня его первого официального опубликования); от 01.06.2026 </w:t>
      </w:r>
      <w:r>
        <w:rPr>
          <w:rFonts w:ascii="Times New Roman"/>
          <w:b w:val="false"/>
          <w:i w:val="false"/>
          <w:color w:val="000000"/>
          <w:sz w:val="28"/>
        </w:rPr>
        <w:t>№ 62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12.07.2026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Анализ эффективности финансовых и имущественных государственных мер поддержки субъектов частного предпринимательства и населения с предпринимательской инициативой осуществляется уполномоченным органом по предпринимательству.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Объектом анализа эффективности финансовых и имущественных мер поддержки является информация, официально представленная уполномоченному органу по предпринимательству по результатам деятельности заинтересованных центральных государственных органов, операторов финансовых и имущественных мер поддержки.</w:t>
      </w:r>
    </w:p>
    <w:bookmarkEnd w:id="29"/>
    <w:bookmarkStart w:name="z36" w:id="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Анализ эффективности финансовых и имущественных государственных мер поддержки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Анализ эффективности финансовых и имущественных государственных мер поддержки проводится количественным методом, в рамках которого анализируется влияние мер на государство, бизнес и работников.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Для анализа влияния финансовых и имущественных мер государственной поддержки на государство отбираются сферы или отрасли, на развитие которых направлена мера государственной поддержки.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Анализ влияния финансовых и имущественных государственных мер поддержки на бизнес осуществляется по показателям, способным охарактеризовать уровень эффективности деятельности получателей мер поддержки в разрезе инструментов поддержки.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целях анализа эффективности предоставления финансовых и имущественных мер поддержки, предусматривающих установление встречных обязательств, используются следующие основные показатели для расчета по получателям от 2 и более инструментов поддержки: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рост налоговых поступлений субъектов частного предпринимательства, получивших меры поддержки, за отчетный период по сравнению с выбранным периодом;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рост производительности труда субъектов частного предпринимательства, получивших меры поддержки, за отчетный период по сравнению с выбранным периодом;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рост доходов субъектов частного предпринимательства, получивших меры поддержки, за отчетный период по сравнению с выбранным периодом;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увеличение фонда оплаты труда, получивших меры поддержки, за отчетный период по сравнению с выбранным периодом;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рост количества работников субъектов частного предпринимательства, получивших меры финансовой поддержки, за отчетный период по сравнению с выбранным периодом.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Для расчета показателя "рост налоговых поступлений субъектов частного предпринимательства, получивших финансовые и имущественные меры поддержки, за отчетный период по сравнению с выбранным периодом" используется следующая формула:</w:t>
      </w:r>
    </w:p>
    <w:bookmarkEnd w:id="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2451100" cy="533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511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, где: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VN – рост налоговых поступлений, в %;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2"/>
    <w:p>
      <w:pPr>
        <w:spacing w:after="0"/>
        <w:ind w:left="0"/>
        <w:jc w:val="both"/>
      </w:pPr>
      <w:r>
        <w:drawing>
          <wp:inline distT="0" distB="0" distL="0" distR="0">
            <wp:extent cx="457200" cy="292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– налоговые поступления за отчетный период;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3"/>
    <w:p>
      <w:pPr>
        <w:spacing w:after="0"/>
        <w:ind w:left="0"/>
        <w:jc w:val="both"/>
      </w:pPr>
      <w:r>
        <w:drawing>
          <wp:inline distT="0" distB="0" distL="0" distR="0">
            <wp:extent cx="482600" cy="304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– налоговые поступления за выбранный период.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Для расчета показателя "рост производительности труда субъектов частного предпринимательства, получивших финансовые и имущественные меры поддержки, за отчетный период по сравнению с выбранным периодом" используется следующая формула:</w:t>
      </w:r>
    </w:p>
    <w:bookmarkEnd w:id="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2362200" cy="520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, где: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Vр – рост производительности труда, в %;</w:t>
      </w:r>
    </w:p>
    <w:bookmarkEnd w:id="45"/>
    <w:bookmarkStart w:name="z5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6"/>
    <w:p>
      <w:pPr>
        <w:spacing w:after="0"/>
        <w:ind w:left="0"/>
        <w:jc w:val="both"/>
      </w:pPr>
      <w:r>
        <w:drawing>
          <wp:inline distT="0" distB="0" distL="0" distR="0">
            <wp:extent cx="419100" cy="292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– производительность труда за отчетный период;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7"/>
    <w:p>
      <w:pPr>
        <w:spacing w:after="0"/>
        <w:ind w:left="0"/>
        <w:jc w:val="both"/>
      </w:pPr>
      <w:r>
        <w:drawing>
          <wp:inline distT="0" distB="0" distL="0" distR="0">
            <wp:extent cx="419100" cy="330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– производительность труда за выбранный период.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Для расчета показателя "рост доходов субъектов частного предпринимательства, получивших финансовые и имущественные меры поддержки, за отчетный период по сравнению с выбранным периодом" используется следующая формула:</w:t>
      </w:r>
    </w:p>
    <w:bookmarkEnd w:id="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2413000" cy="558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13000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, где: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VD – рост доходов, в %;</w:t>
      </w:r>
    </w:p>
    <w:bookmarkEnd w:id="49"/>
    <w:bookmarkStart w:name="z59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0"/>
    <w:p>
      <w:pPr>
        <w:spacing w:after="0"/>
        <w:ind w:left="0"/>
        <w:jc w:val="both"/>
      </w:pPr>
      <w:r>
        <w:drawing>
          <wp:inline distT="0" distB="0" distL="0" distR="0">
            <wp:extent cx="457200" cy="317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– доход за отчетный период;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1"/>
    <w:p>
      <w:pPr>
        <w:spacing w:after="0"/>
        <w:ind w:left="0"/>
        <w:jc w:val="both"/>
      </w:pPr>
      <w:r>
        <w:drawing>
          <wp:inline distT="0" distB="0" distL="0" distR="0">
            <wp:extent cx="495300" cy="317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– доход за выбранный период.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1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Для расчета показателя "увеличение фонда оплаты труда работников у субъектов частного предпринимательства, получивших финансовые и имущественные меры поддержки, за отчетный период по сравнению с выбранным периодом" используется следующая формула:</w:t>
      </w:r>
    </w:p>
    <w:bookmarkEnd w:id="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2273300" cy="546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73300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=*100%, где: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VF – рост фонда оплаты труда, в %;</w:t>
      </w:r>
    </w:p>
    <w:bookmarkEnd w:id="53"/>
    <w:bookmarkStart w:name="z6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4"/>
    <w:p>
      <w:pPr>
        <w:spacing w:after="0"/>
        <w:ind w:left="0"/>
        <w:jc w:val="both"/>
      </w:pPr>
      <w:r>
        <w:drawing>
          <wp:inline distT="0" distB="0" distL="0" distR="0">
            <wp:extent cx="419100" cy="304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– фонд оплаты труда за отчетный период;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5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5"/>
    <w:p>
      <w:pPr>
        <w:spacing w:after="0"/>
        <w:ind w:left="0"/>
        <w:jc w:val="both"/>
      </w:pPr>
      <w:r>
        <w:drawing>
          <wp:inline distT="0" distB="0" distL="0" distR="0">
            <wp:extent cx="419100" cy="292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– фонд оплаты труда за выбранный период.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6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Для расчета показателя "рост количества работников субъектов частного предпринимательства, получивших меры финансовые и имущественные поддержки, за отчетный период по сравнению с выбранным периодом" используется следующая формула:</w:t>
      </w:r>
    </w:p>
    <w:bookmarkEnd w:id="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2324100" cy="546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, где: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8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VC – рост количества работников, в %;</w:t>
      </w:r>
    </w:p>
    <w:bookmarkEnd w:id="57"/>
    <w:bookmarkStart w:name="z69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8"/>
    <w:p>
      <w:pPr>
        <w:spacing w:after="0"/>
        <w:ind w:left="0"/>
        <w:jc w:val="both"/>
      </w:pPr>
      <w:r>
        <w:drawing>
          <wp:inline distT="0" distB="0" distL="0" distR="0">
            <wp:extent cx="457200" cy="304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– количество работников за отчетный период;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0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9"/>
    <w:p>
      <w:pPr>
        <w:spacing w:after="0"/>
        <w:ind w:left="0"/>
        <w:jc w:val="both"/>
      </w:pPr>
      <w:r>
        <w:drawing>
          <wp:inline distT="0" distB="0" distL="0" distR="0">
            <wp:extent cx="431800" cy="317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– количество работников за выбранный период.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1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Для анализа влияния финансовых и имущественных мер поддержки на работников отбираются меры, влияющие на уровень материального благосостояния работников.</w:t>
      </w:r>
    </w:p>
    <w:bookmarkEnd w:id="60"/>
    <w:bookmarkStart w:name="z72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Для расчета основных показателей используются статистические данные, размещенные на официальных сайтах уполномоченного органа в области государственной статистики и открытые данные, размещенные на официальных сайтах операторов финансовой и имущественной поддержки и организаций, предоставляющих меры поддержки, и международных исследовательских организаций, а также на веб-портале государственной цифровой системы субсидирования.</w:t>
      </w:r>
    </w:p>
    <w:bookmarkEnd w:id="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Заместителя Премьер-Министра – Министра национальной экономики РК от 01.06.2026 </w:t>
      </w:r>
      <w:r>
        <w:rPr>
          <w:rFonts w:ascii="Times New Roman"/>
          <w:b w:val="false"/>
          <w:i w:val="false"/>
          <w:color w:val="000000"/>
          <w:sz w:val="28"/>
        </w:rPr>
        <w:t>№ 62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3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В целях анализа эффективности расходования бюджетных средств используется следующая формула: </w:t>
      </w:r>
    </w:p>
    <w:bookmarkEnd w:id="62"/>
    <w:bookmarkStart w:name="z74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Эф р/б = % ПР/% ОС х 100 %, где:</w:t>
      </w:r>
    </w:p>
    <w:bookmarkEnd w:id="63"/>
    <w:bookmarkStart w:name="z75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Эф р/б – эффективность расходования бюджетных средств, в %;</w:t>
      </w:r>
    </w:p>
    <w:bookmarkEnd w:id="64"/>
    <w:bookmarkStart w:name="z76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% ПР – процент достижения прямого результата;</w:t>
      </w:r>
    </w:p>
    <w:bookmarkEnd w:id="65"/>
    <w:bookmarkStart w:name="z77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% ОС – процент освоения бюджетных средств. </w:t>
      </w:r>
    </w:p>
    <w:bookmarkEnd w:id="66"/>
    <w:bookmarkStart w:name="z78" w:id="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Отчетность по итогам проведенного анализа эффективности финансовых и имущественных государственных мер поддержки субъектов частного предпринимательства и населения с предпринимательской инициативой</w:t>
      </w:r>
    </w:p>
    <w:bookmarkEnd w:id="67"/>
    <w:bookmarkStart w:name="z79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Отчет по итогам анализа эффективности финансовых и имущественных мер поддержки представляется уполномоченным органом по предпринимательству в Правительство Республики Казахстан один раз в три года, не позднее 1 декабря года, следующего за отчетным годом.</w:t>
      </w:r>
    </w:p>
    <w:bookmarkEnd w:id="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– в редакции приказа Заместителя Премьер-Министра – Министра национальной экономики РК от 01.06.2026 </w:t>
      </w:r>
      <w:r>
        <w:rPr>
          <w:rFonts w:ascii="Times New Roman"/>
          <w:b w:val="false"/>
          <w:i w:val="false"/>
          <w:color w:val="000000"/>
          <w:sz w:val="28"/>
        </w:rPr>
        <w:t>№ 62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(вводятся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0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Отчет по итогам анализа эффективности финансовых и имущественных государственных мер поддержки составляется в произвольной форме и содержит следующие сведения:</w:t>
      </w:r>
    </w:p>
    <w:bookmarkEnd w:id="69"/>
    <w:bookmarkStart w:name="z81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общую информацию об анализе системы финансовой и имущественной поддержки за отчетный период;</w:t>
      </w:r>
    </w:p>
    <w:bookmarkEnd w:id="70"/>
    <w:bookmarkStart w:name="z82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информацию, содержащую анализ влияния мер поддержки на государство;</w:t>
      </w:r>
    </w:p>
    <w:bookmarkEnd w:id="71"/>
    <w:bookmarkStart w:name="z83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информацию, содержащую анализ влияния мер поддержки на бизнес;</w:t>
      </w:r>
    </w:p>
    <w:bookmarkEnd w:id="72"/>
    <w:bookmarkStart w:name="z84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информацию, содержащую анализ влияния мер поддержки на работников;</w:t>
      </w:r>
    </w:p>
    <w:bookmarkEnd w:id="73"/>
    <w:bookmarkStart w:name="z85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ключевые выводы в части уровня эффективности финансовых и имущественных мер поддержки, предоставляемых субъектам частного предпринимательства и населению с предпринимательской инициативой, а также уровня эффективности расходования бюджетных средств;</w:t>
      </w:r>
    </w:p>
    <w:bookmarkEnd w:id="74"/>
    <w:bookmarkStart w:name="z86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рекомендации по дальнейшему совершенствованию системы государственной поддержки, предоставляемой субъектам частного предпринимательства и населению с предпринимательской инициативой.</w:t>
      </w:r>
    </w:p>
    <w:bookmarkEnd w:id="75"/>
    <w:bookmarkStart w:name="z87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Отчет по итогам анализа эффективности финансовых и имущественных мер поддержки размещается на официальном сайте уполномоченного органа по предпринимательству в течение двух рабочих дней после его предоставления в Правительство Республики Казахстан.</w:t>
      </w:r>
    </w:p>
    <w:bookmarkEnd w:id="7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Relationship Target="media/document_image_rId14.jpeg" Type="http://schemas.openxmlformats.org/officeDocument/2006/relationships/image" Id="rId14"/><Relationship Target="media/document_image_rId15.jpeg" Type="http://schemas.openxmlformats.org/officeDocument/2006/relationships/image" Id="rId15"/><Relationship Target="media/document_image_rId16.jpeg" Type="http://schemas.openxmlformats.org/officeDocument/2006/relationships/image" Id="rId16"/><Relationship Target="media/document_image_rId17.jpeg" Type="http://schemas.openxmlformats.org/officeDocument/2006/relationships/image" Id="rId17"/><Relationship Target="media/document_image_rId18.jpeg" Type="http://schemas.openxmlformats.org/officeDocument/2006/relationships/image" Id="rId18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