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41e9" w14:textId="dc54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индустрии и инфраструктурного развития Республики Казахстан от 5 июля 2023 года № 492 "Об утверждении Правил прекращения или временного ограничения движения транспортных средств по дорогам" и 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12 ноября 2024 года № 372. Зарегистрирован в Министерстве юстиции Республики Казахстан 13 ноября 2024 года № 35368.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июля 2023 года № 492 "Об утверждении Правил прекращения или временного ограничения движения транспортных средств по дорогам" (зарегистрирован в Реестре государственной регистрации нормативных правовых актов за № 33042)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прекращения или временного ограничения движения транспортных средств по дорогам, утвержденные указанным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17, 18 и 19 следующего содержания: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Организация движения автотранспортных средств по автомобильным дорогам общего пользования республиканского значения Республики Казахстан (далее – организация движения) осуществляется согласно Перечню, наименованию и индексам автомобильных дорог общего пользования международного и республиканского значения, в том числе перечня автомобильных дорог оборонного пользования,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 (зарегистрированный в Реестре государственной регистрации нормативных правовых актов за № 11402).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движения, в дневное и вечернее время летнего периода, вводится ограничение движения автотранспортных средств с нагрузкой на одиночную ось свыше 8 тонн, согласно срокам ежегодного действия временных ограничений движения в летний период, указанным в приложении 1 к настоящим Правилам.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дневное время летнего периода при температуре воздуха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на участке автомобильной дороги общего пользования республиканского значения Республики Казахстан с щебеночно-мастичным асфальтобетонным покрытием, указанным в приложении 2 к настоящим Правилам, вводится ограничение движения автотранспортных средств с нагрузкой на одиночную ось свыше 9 тонн.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дневное время летнего периода ограничения не распространяются на автотранспортные средства: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международные перевозки грузов и пассажиров в соответствии с международными соглашениями;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мероприятия по предупреждению и ликвидации чрезвычайных ситуаций и их последствий;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перевозку скоропортящихся продуктов питания;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перевозку пассажиров и багажа;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осуществляющие перевозку опасных грузов;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осуществляющие дорожно-строительных работы на участках, переданных подрядным организациям для проведения работ по реконструкции;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вооруженных сил, других войск и воинских формирований, а также осуществляющих воинские перевозки;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осуществляющие гуманитарную помощь пострадавшим.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организации движения, в весенний период, вводится ограничение движения автотранспортных средств с нагрузкой на одиночную ось свыше 8 тонн, согласно срокам ежегодного действия временных ограничений движения в весенний период, указанным в приложении 3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весенний период ограничения не распространяются на автотранспортные средства: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международные перевозки грузов и пассажиров в соответствии с международными соглашениями;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мероприятия по предупреждению и ликвидации чрезвычайных ситуаций и их последствий;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гуманитарную помощь пострадавшим;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перевозку пищевой продукции;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осуществляющие перевозку пассажиров и багажа;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осуществляющие перевозку медикаментов;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осуществляющие дорожно-строительных работы, на участках, переданных подрядным организациям для проведения работ по реконструкции;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вооруженных сил, других войск и воинских формирований, а также осуществляющих воинские перевозки.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Максимальные суммы осевых масс автотранспортных средств, допустимых при проезде по автомобильным дорогам общего пользования республиканского значения Республики Казахстан в период временного ограничения движения летнего и весеннего периода не должны превышать значения согласно приложения 4 к настоящим Правилам.";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2, 3 и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автомобильных дорог Министерства транспорта Республики Казахстан в установленном законодательном порядке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или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дорогам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ежегодного действия временных ограничений движения в летний период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Ограничения вводятся с 1 июня по 15 августа соответствующего года, с 11-00 до 21-00 часов при температуре воздуха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С, в следующих областях: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Область Абай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Акмолинская область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Актюбинская область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Западно - Казахстанская область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Карагандинская область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Костанайская область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Павлодарская область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Северо-Казахстанская область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Восточно-Казахстанская область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Ограничения вводятся с 1 июня по 31 августа соответствующего года, с 10-00 до 22-00 часов при температуре воздуха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С, в следующих областях: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Алматинская область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Атырауская область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Жамбылская область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Область Жетісу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Кызылординская область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Мангистауская область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Туркестанская область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Область Ұлытау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прекращения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 дорогам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Участок автомобильной дороги общего пользования республиканского значения Республики Казахстан с щебеночно-мастичным асфальтобетонным покрытием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участка,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участка, километр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Петропавловск,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 Кокшетау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прекращения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 дорогам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ежегодного действия временных ограничений движения в весенний период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Ограничения вводятся с 23 марта по 1 мая соответствующего года в следующих областях: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Область Абай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Акмолинская область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Актюбинская область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Восточно-Казахстанская область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Западно-Казахстанская область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Карагандинская область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Костанайская область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Павлодарская область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Северо-Казахстанская область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Ограничения вводятся с 1 марта по 1 апреля соответствующего года в следующих областях: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Алматинская область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Атырауская область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Жамбылская область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Область Жетісу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Кызылординская область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Мангистауская область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Туркестанская область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Область Ұлытау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прекращения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 дорогам</w:t>
            </w:r>
          </w:p>
        </w:tc>
      </w:tr>
    </w:tbl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суммы осевых масс автотранспортных средств, допустимые при проезде по автомобильным дорогам общего пользования республиканского значения Республики Казахстан в период временного ограничения движения летнего и весеннего периодов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одиночной оси,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сумма осевых масс грузовых, специальных и специализированных автомобилей, прицепов и полуприцепов,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Сдвоенных осей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Строенных осей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более тремя осями или группой независимых осей нагрузка на каждую ось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метра включительно до 1,3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1,3 метра включительно до 1,8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1,8 метра до 2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Допустимая общая масса автотранспортных средств определяется путем снижения на 20 % от допустимой обшей массы автотранспортных средств,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под № 11009).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372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7 июня 2012 года № 315 "Об организации движения автотранспортных средств по автомобильным дорогам общего пользования республиканского значения Республики Казахстан" (зарегистрирован в Реестре государственной регистрации нормативных правовых актов за № 7855).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марта 2013 года № 162 "Об организации движения автотранспортных средств по автомобильным дорогам общего пользования республиканского значения Республики Казахстан" (зарегистрирован в Реестре государственной регистрации нормативных правовых актов за № 8395).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августа 2019 года № 630 "О внесении изменения в приказ исполняющего обязанности Министра транспорта и коммуникаций Республики Казахстан от 7 июня 2012 года № 315 "Об организации движения автотранспортных средств по автомобильным дорогам общего пользования республиканского значения Республики Казахстан" (зарегистрирован в Реестре государственной регистрации нормативных правовых актов за № 19231).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16 августа 2019 года № 650 "О внесении изменения в приказ Министра транспорта и коммуникаций Республики Казахстан от 11 марта 2013 года № 162 "Об организации движения автотранспортных средств по автомобильным дорогам общего пользования республиканского значения Республики Казахстан" (зарегистрирован в Реестре государственной регистрации нормативных правовых актов за № 19284).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сентября 2021 года № 490 "О внесении изменения в приказ Министра транспорта и коммуникаций Республики Казахстан от 11 марта 2013 года № 162 "Об организации движения автотранспортных средств по автомобильным дорогам общего пользования республиканского значения Республики Казахстан" (зарегистрирован в Реестре государственной регистрации нормативных правовых актов за № 24389).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