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ea6c" w14:textId="7c9e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24 июня 2019 года № 58 "Об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4 ноября 2024 года № 99. Зарегистрирован в Министерстве юстиции Республики Казахстан 6 ноября 2024 года № 35337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bookmarkStart w:name="z7" w:id="2"/>
    <w:p>
      <w:pPr>
        <w:spacing w:after="0"/>
        <w:ind w:left="0"/>
        <w:jc w:val="both"/>
      </w:pPr>
      <w:r>
        <w:rPr>
          <w:rFonts w:ascii="Times New Roman"/>
          <w:b w:val="false"/>
          <w:i w:val="false"/>
          <w:color w:val="000000"/>
          <w:sz w:val="28"/>
        </w:rPr>
        <w:t>
      "21) Типовой договор на оказание услуг по подаче воды по каналам, согласно приложению 21 к настоящему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технической диспетчеризации отпуска в сеть и потреблению электрической энергии,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"18. Оплата услуг Поставщика на оказание услуг по технической диспетчеризации отпуска в сеть и потребления электрической энергии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4"/>
    <w:bookmarkStart w:name="z11" w:id="5"/>
    <w:p>
      <w:pPr>
        <w:spacing w:after="0"/>
        <w:ind w:left="0"/>
        <w:jc w:val="both"/>
      </w:pPr>
      <w:r>
        <w:rPr>
          <w:rFonts w:ascii="Times New Roman"/>
          <w:b w:val="false"/>
          <w:i w:val="false"/>
          <w:color w:val="000000"/>
          <w:sz w:val="28"/>
        </w:rPr>
        <w:t>
      дополнить пунктом 19-1 следующего содержания:</w:t>
      </w:r>
    </w:p>
    <w:bookmarkEnd w:id="5"/>
    <w:bookmarkStart w:name="z12" w:id="6"/>
    <w:p>
      <w:pPr>
        <w:spacing w:after="0"/>
        <w:ind w:left="0"/>
        <w:jc w:val="both"/>
      </w:pPr>
      <w:r>
        <w:rPr>
          <w:rFonts w:ascii="Times New Roman"/>
          <w:b w:val="false"/>
          <w:i w:val="false"/>
          <w:color w:val="000000"/>
          <w:sz w:val="28"/>
        </w:rPr>
        <w:t xml:space="preserve">
      "19-1. В случае нарушения Потребителем условий пункта 19 настоящего Договора по оплате услуг по технической диспетчеризации отпуска в сеть и потребления электрической энергии,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продажу и (или) заявок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6"/>
    <w:bookmarkStart w:name="z13" w:id="7"/>
    <w:p>
      <w:pPr>
        <w:spacing w:after="0"/>
        <w:ind w:left="0"/>
        <w:jc w:val="both"/>
      </w:pPr>
      <w:r>
        <w:rPr>
          <w:rFonts w:ascii="Times New Roman"/>
          <w:b w:val="false"/>
          <w:i w:val="false"/>
          <w:color w:val="000000"/>
          <w:sz w:val="28"/>
        </w:rPr>
        <w:t xml:space="preserve">
      Действие настоящего пункта не распространяется на субъектов оптового рынка, являющихся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передаче электрической энергии по национальной электрической сети, утвержденном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"28. Оплата услуг Поставщика на оказание услуг по передаче электрической энергии по национальной электрической сети производится в соответствии с тарифом, утвержденным ведомством уполномоченного органа, на ежедекадной основе на условиях 100%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9"/>
    <w:bookmarkStart w:name="z17" w:id="10"/>
    <w:p>
      <w:pPr>
        <w:spacing w:after="0"/>
        <w:ind w:left="0"/>
        <w:jc w:val="both"/>
      </w:pPr>
      <w:r>
        <w:rPr>
          <w:rFonts w:ascii="Times New Roman"/>
          <w:b w:val="false"/>
          <w:i w:val="false"/>
          <w:color w:val="000000"/>
          <w:sz w:val="28"/>
        </w:rPr>
        <w:t>
      дополнить пунктом 30-1 следующего содержания:</w:t>
      </w:r>
    </w:p>
    <w:bookmarkEnd w:id="10"/>
    <w:bookmarkStart w:name="z18" w:id="11"/>
    <w:p>
      <w:pPr>
        <w:spacing w:after="0"/>
        <w:ind w:left="0"/>
        <w:jc w:val="both"/>
      </w:pPr>
      <w:r>
        <w:rPr>
          <w:rFonts w:ascii="Times New Roman"/>
          <w:b w:val="false"/>
          <w:i w:val="false"/>
          <w:color w:val="000000"/>
          <w:sz w:val="28"/>
        </w:rPr>
        <w:t xml:space="preserve">
      "30-1. В случае нарушения Потребителем условий пункта 30 настоящего Договора по оплате услуг по передаче электрической энергии по национальной электрической сети,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11"/>
    <w:bookmarkStart w:name="z19" w:id="12"/>
    <w:p>
      <w:pPr>
        <w:spacing w:after="0"/>
        <w:ind w:left="0"/>
        <w:jc w:val="both"/>
      </w:pPr>
      <w:r>
        <w:rPr>
          <w:rFonts w:ascii="Times New Roman"/>
          <w:b w:val="false"/>
          <w:i w:val="false"/>
          <w:color w:val="000000"/>
          <w:sz w:val="28"/>
        </w:rPr>
        <w:t xml:space="preserve">
      Настоящий пункт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эксплуатации групповых резервуарных установок, утвержденном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"30. Договор вступает в силу с 00:00 часов (по времени города Астана) " " 20 года и действует до 24:00 часов " " 20 года.";</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водоснабжения и (или) водоотведения, утвержденном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29 изложить в следующей редакции:</w:t>
      </w:r>
    </w:p>
    <w:bookmarkStart w:name="z25" w:id="16"/>
    <w:p>
      <w:pPr>
        <w:spacing w:after="0"/>
        <w:ind w:left="0"/>
        <w:jc w:val="both"/>
      </w:pPr>
      <w:r>
        <w:rPr>
          <w:rFonts w:ascii="Times New Roman"/>
          <w:b w:val="false"/>
          <w:i w:val="false"/>
          <w:color w:val="000000"/>
          <w:sz w:val="28"/>
        </w:rPr>
        <w:t>
      "18) производить опломбировку приборов учета Потребителя, в срок не более 10 (десяти) календарных дней с момента получения заявлении потребителя;";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"46. Договор вступает в силу с 00:00 часов (по времени города Астана)</w:t>
      </w:r>
    </w:p>
    <w:bookmarkEnd w:id="17"/>
    <w:bookmarkStart w:name="z28" w:id="18"/>
    <w:p>
      <w:pPr>
        <w:spacing w:after="0"/>
        <w:ind w:left="0"/>
        <w:jc w:val="both"/>
      </w:pPr>
      <w:r>
        <w:rPr>
          <w:rFonts w:ascii="Times New Roman"/>
          <w:b w:val="false"/>
          <w:i w:val="false"/>
          <w:color w:val="000000"/>
          <w:sz w:val="28"/>
        </w:rPr>
        <w:t>
      " " 20 года и действует до 24:00 часов " " 20 года.";</w:t>
      </w:r>
    </w:p>
    <w:bookmarkEnd w:id="18"/>
    <w:bookmarkStart w:name="z29"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транспортировке нефти, утвержденном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"54. Договор вступает в силу с 00:00 часов (по времени города Астана) " " 20 года и действует до 24:00 часов " " 20 года.";</w:t>
      </w:r>
    </w:p>
    <w:bookmarkEnd w:id="20"/>
    <w:bookmarkStart w:name="z3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регулированию поверхностного стока при помощи подпорных гидротехнических сооружений, утвержденном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"38. Договор вступает в силу с 00:00 часов (по времени города Астана) " " 20 года и действует до 24:00 часов " " 20 года.";</w:t>
      </w:r>
    </w:p>
    <w:bookmarkEnd w:id="22"/>
    <w:bookmarkStart w:name="z3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передаче электрической энергии, утвержденном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"23. Оплата услуг Поставщика по передаче электрической энергии производится Потребителем по тарифам, утвержденным в установленном законодательством Республики Казахстан о естественных монополиях порядке, на ежедекадной основе на условиях 100%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24"/>
    <w:bookmarkStart w:name="z3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магистральной железнодорожной сети, утвержденном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"38. Договор вступает в силу с 00:00 часов (по времени города Астана) " " 20 года и действует до 24:00 часов " " 20 года.";</w:t>
      </w:r>
    </w:p>
    <w:bookmarkEnd w:id="26"/>
    <w:bookmarkStart w:name="z4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предоставлению подъездного пути для проезда подвижного состава при условии отсутствия конкурентного подъездного пути, утвержденном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"32. Договор вступает в силу с 00:00 часов (по времени города Астана) " " 20 года и действует до 24:00 часов " " 20 года.";</w:t>
      </w:r>
    </w:p>
    <w:bookmarkEnd w:id="28"/>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утвержденном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7" w:id="30"/>
    <w:p>
      <w:pPr>
        <w:spacing w:after="0"/>
        <w:ind w:left="0"/>
        <w:jc w:val="both"/>
      </w:pPr>
      <w:r>
        <w:rPr>
          <w:rFonts w:ascii="Times New Roman"/>
          <w:b w:val="false"/>
          <w:i w:val="false"/>
          <w:color w:val="000000"/>
          <w:sz w:val="28"/>
        </w:rPr>
        <w:t>
      "36. Договор вступает в силу с 00:00 часов (по времени города Астана) Договор вступает в силу с 00:00 часов (по времени города Астана) " " 20 года и действует до 24:00 часов " " 20 года.";</w:t>
      </w:r>
    </w:p>
    <w:bookmarkEnd w:id="30"/>
    <w:bookmarkStart w:name="z4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железнодорожных путей с объектами железнодорожного транспорта по договорам концессии, утвержденном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0" w:id="32"/>
    <w:p>
      <w:pPr>
        <w:spacing w:after="0"/>
        <w:ind w:left="0"/>
        <w:jc w:val="both"/>
      </w:pPr>
      <w:r>
        <w:rPr>
          <w:rFonts w:ascii="Times New Roman"/>
          <w:b w:val="false"/>
          <w:i w:val="false"/>
          <w:color w:val="000000"/>
          <w:sz w:val="28"/>
        </w:rPr>
        <w:t>
      "38. Договор вступает в силу с 00:00 часов (по времени города Астана) Договор вступает в силу с 00:00 часов (по времени города Астана) " " 20 года и действует до 24:00 часов " " 20 года.";</w:t>
      </w:r>
    </w:p>
    <w:bookmarkEnd w:id="32"/>
    <w:bookmarkStart w:name="z5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организации балансирования производства-потребления электрической энергии, утвержденном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"32. Оплата Потребителем услуг Поставщика по организации балансирования производства-потребления электрической энергии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34"/>
    <w:bookmarkStart w:name="z54" w:id="35"/>
    <w:p>
      <w:pPr>
        <w:spacing w:after="0"/>
        <w:ind w:left="0"/>
        <w:jc w:val="both"/>
      </w:pPr>
      <w:r>
        <w:rPr>
          <w:rFonts w:ascii="Times New Roman"/>
          <w:b w:val="false"/>
          <w:i w:val="false"/>
          <w:color w:val="000000"/>
          <w:sz w:val="28"/>
        </w:rPr>
        <w:t>
      дополнить пунктом 35-1 следующего содержания:</w:t>
      </w:r>
    </w:p>
    <w:bookmarkEnd w:id="35"/>
    <w:bookmarkStart w:name="z55" w:id="36"/>
    <w:p>
      <w:pPr>
        <w:spacing w:after="0"/>
        <w:ind w:left="0"/>
        <w:jc w:val="both"/>
      </w:pPr>
      <w:r>
        <w:rPr>
          <w:rFonts w:ascii="Times New Roman"/>
          <w:b w:val="false"/>
          <w:i w:val="false"/>
          <w:color w:val="000000"/>
          <w:sz w:val="28"/>
        </w:rPr>
        <w:t xml:space="preserve">
      "35-1. В случае нарушения Потребителем условий пункта 35 настоящего Договора по оплате услуг по организации балансирования производства-потребления электрической энергии,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и (или) продажу электрической энергии в контрольный период, определенный Правилами организации и функционирования рынка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36"/>
    <w:bookmarkStart w:name="z56" w:id="37"/>
    <w:p>
      <w:pPr>
        <w:spacing w:after="0"/>
        <w:ind w:left="0"/>
        <w:jc w:val="both"/>
      </w:pPr>
      <w:r>
        <w:rPr>
          <w:rFonts w:ascii="Times New Roman"/>
          <w:b w:val="false"/>
          <w:i w:val="false"/>
          <w:color w:val="000000"/>
          <w:sz w:val="28"/>
        </w:rPr>
        <w:t xml:space="preserve">
      Действие настоящего пункта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37"/>
    <w:bookmarkStart w:name="z5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пользованию национальной электрической сетью, утвержденном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"20. Оплата услуг Поставщика по пользованию национальной электрической сетью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39"/>
    <w:bookmarkStart w:name="z60" w:id="40"/>
    <w:p>
      <w:pPr>
        <w:spacing w:after="0"/>
        <w:ind w:left="0"/>
        <w:jc w:val="both"/>
      </w:pPr>
      <w:r>
        <w:rPr>
          <w:rFonts w:ascii="Times New Roman"/>
          <w:b w:val="false"/>
          <w:i w:val="false"/>
          <w:color w:val="000000"/>
          <w:sz w:val="28"/>
        </w:rPr>
        <w:t>
      дополнить пунктом 22-1 следующего содержания:</w:t>
      </w:r>
    </w:p>
    <w:bookmarkEnd w:id="40"/>
    <w:bookmarkStart w:name="z61" w:id="41"/>
    <w:p>
      <w:pPr>
        <w:spacing w:after="0"/>
        <w:ind w:left="0"/>
        <w:jc w:val="both"/>
      </w:pPr>
      <w:r>
        <w:rPr>
          <w:rFonts w:ascii="Times New Roman"/>
          <w:b w:val="false"/>
          <w:i w:val="false"/>
          <w:color w:val="000000"/>
          <w:sz w:val="28"/>
        </w:rPr>
        <w:t xml:space="preserve">
      "22-1. В случае нарушения Потребителем условий пункта 22 настоящего Договора по оплате услуг по пользованию национальной электрической сетью,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41"/>
    <w:bookmarkStart w:name="z62" w:id="42"/>
    <w:p>
      <w:pPr>
        <w:spacing w:after="0"/>
        <w:ind w:left="0"/>
        <w:jc w:val="both"/>
      </w:pPr>
      <w:r>
        <w:rPr>
          <w:rFonts w:ascii="Times New Roman"/>
          <w:b w:val="false"/>
          <w:i w:val="false"/>
          <w:color w:val="000000"/>
          <w:sz w:val="28"/>
        </w:rPr>
        <w:t xml:space="preserve">
      Настоящий пункт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на предоставление услуг по подаче воды по магистральным трубопроводам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4" w:id="43"/>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3"/>
    <w:bookmarkStart w:name="z65" w:id="44"/>
    <w:p>
      <w:pPr>
        <w:spacing w:after="0"/>
        <w:ind w:left="0"/>
        <w:jc w:val="both"/>
      </w:pPr>
      <w:r>
        <w:rPr>
          <w:rFonts w:ascii="Times New Roman"/>
          <w:b w:val="false"/>
          <w:i w:val="false"/>
          <w:color w:val="000000"/>
          <w:sz w:val="28"/>
        </w:rPr>
        <w:t xml:space="preserve">
      3.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w:t>
      </w:r>
    </w:p>
    <w:bookmarkEnd w:id="44"/>
    <w:bookmarkStart w:name="z66" w:id="45"/>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национальной экономики Республики Казахстан. </w:t>
      </w:r>
    </w:p>
    <w:bookmarkEnd w:id="45"/>
    <w:bookmarkStart w:name="z67" w:id="4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69"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2024 года № 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75" w:id="51"/>
    <w:p>
      <w:pPr>
        <w:spacing w:after="0"/>
        <w:ind w:left="0"/>
        <w:jc w:val="left"/>
      </w:pPr>
      <w:r>
        <w:rPr>
          <w:rFonts w:ascii="Times New Roman"/>
          <w:b/>
          <w:i w:val="false"/>
          <w:color w:val="000000"/>
        </w:rPr>
        <w:t xml:space="preserve"> Типовой договор на предоставление услуг по подаче воды по магистральным трубопроводам</w:t>
      </w:r>
    </w:p>
    <w:bookmarkEnd w:id="51"/>
    <w:p>
      <w:pPr>
        <w:spacing w:after="0"/>
        <w:ind w:left="0"/>
        <w:jc w:val="both"/>
      </w:pPr>
      <w:bookmarkStart w:name="z76" w:id="52"/>
      <w:r>
        <w:rPr>
          <w:rFonts w:ascii="Times New Roman"/>
          <w:b w:val="false"/>
          <w:i w:val="false"/>
          <w:color w:val="000000"/>
          <w:sz w:val="28"/>
        </w:rPr>
        <w:t>
      ___________________________ "___" ________ 20 __ г.</w:t>
      </w:r>
    </w:p>
    <w:bookmarkEnd w:id="52"/>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 учредительные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(перерегистрации) юридического лица, дата и орган выдачи),</w:t>
      </w:r>
    </w:p>
    <w:p>
      <w:pPr>
        <w:spacing w:after="0"/>
        <w:ind w:left="0"/>
        <w:jc w:val="both"/>
      </w:pPr>
      <w:r>
        <w:rPr>
          <w:rFonts w:ascii="Times New Roman"/>
          <w:b w:val="false"/>
          <w:i w:val="false"/>
          <w:color w:val="000000"/>
          <w:sz w:val="28"/>
        </w:rPr>
        <w:t>предоставляющий услуги по подаче воды по магистральным трубопроводам</w:t>
      </w:r>
    </w:p>
    <w:p>
      <w:pPr>
        <w:spacing w:after="0"/>
        <w:ind w:left="0"/>
        <w:jc w:val="both"/>
      </w:pPr>
      <w:r>
        <w:rPr>
          <w:rFonts w:ascii="Times New Roman"/>
          <w:b w:val="false"/>
          <w:i w:val="false"/>
          <w:color w:val="000000"/>
          <w:sz w:val="28"/>
        </w:rPr>
        <w:t>(далее – Услуги), 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действующий на основании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w:t>
      </w:r>
    </w:p>
    <w:p>
      <w:pPr>
        <w:spacing w:after="0"/>
        <w:ind w:left="0"/>
        <w:jc w:val="both"/>
      </w:pPr>
      <w:r>
        <w:rPr>
          <w:rFonts w:ascii="Times New Roman"/>
          <w:b w:val="false"/>
          <w:i w:val="false"/>
          <w:color w:val="000000"/>
          <w:sz w:val="28"/>
        </w:rPr>
        <w:t>с другой стороны, заключили настоящий Договор (далее - Договор) о нижеследующем:</w:t>
      </w:r>
    </w:p>
    <w:bookmarkStart w:name="z77" w:id="53"/>
    <w:p>
      <w:pPr>
        <w:spacing w:after="0"/>
        <w:ind w:left="0"/>
        <w:jc w:val="left"/>
      </w:pPr>
      <w:r>
        <w:rPr>
          <w:rFonts w:ascii="Times New Roman"/>
          <w:b/>
          <w:i w:val="false"/>
          <w:color w:val="000000"/>
        </w:rPr>
        <w:t xml:space="preserve"> Глава 1. Основные понятия, используемые в Договоре</w:t>
      </w:r>
    </w:p>
    <w:bookmarkEnd w:id="53"/>
    <w:bookmarkStart w:name="z78" w:id="54"/>
    <w:p>
      <w:pPr>
        <w:spacing w:after="0"/>
        <w:ind w:left="0"/>
        <w:jc w:val="both"/>
      </w:pPr>
      <w:r>
        <w:rPr>
          <w:rFonts w:ascii="Times New Roman"/>
          <w:b w:val="false"/>
          <w:i w:val="false"/>
          <w:color w:val="000000"/>
          <w:sz w:val="28"/>
        </w:rPr>
        <w:t>
      1. В Договоре используются следующие основные понятия:</w:t>
      </w:r>
    </w:p>
    <w:bookmarkEnd w:id="54"/>
    <w:bookmarkStart w:name="z79" w:id="55"/>
    <w:p>
      <w:pPr>
        <w:spacing w:after="0"/>
        <w:ind w:left="0"/>
        <w:jc w:val="both"/>
      </w:pPr>
      <w:r>
        <w:rPr>
          <w:rFonts w:ascii="Times New Roman"/>
          <w:b w:val="false"/>
          <w:i w:val="false"/>
          <w:color w:val="000000"/>
          <w:sz w:val="28"/>
        </w:rPr>
        <w:t>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законодательством Республики Казахстан;</w:t>
      </w:r>
    </w:p>
    <w:bookmarkEnd w:id="55"/>
    <w:bookmarkStart w:name="z80" w:id="56"/>
    <w:p>
      <w:pPr>
        <w:spacing w:after="0"/>
        <w:ind w:left="0"/>
        <w:jc w:val="both"/>
      </w:pPr>
      <w:r>
        <w:rPr>
          <w:rFonts w:ascii="Times New Roman"/>
          <w:b w:val="false"/>
          <w:i w:val="false"/>
          <w:color w:val="000000"/>
          <w:sz w:val="28"/>
        </w:rPr>
        <w:t>
      поверка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w:t>
      </w:r>
    </w:p>
    <w:bookmarkEnd w:id="56"/>
    <w:bookmarkStart w:name="z81" w:id="57"/>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57"/>
    <w:bookmarkStart w:name="z82" w:id="58"/>
    <w:p>
      <w:pPr>
        <w:spacing w:after="0"/>
        <w:ind w:left="0"/>
        <w:jc w:val="both"/>
      </w:pPr>
      <w:r>
        <w:rPr>
          <w:rFonts w:ascii="Times New Roman"/>
          <w:b w:val="false"/>
          <w:i w:val="false"/>
          <w:color w:val="000000"/>
          <w:sz w:val="28"/>
        </w:rPr>
        <w:t>
      магистральный трубопровод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к группам водопользователей);</w:t>
      </w:r>
    </w:p>
    <w:bookmarkEnd w:id="58"/>
    <w:bookmarkStart w:name="z83" w:id="59"/>
    <w:p>
      <w:pPr>
        <w:spacing w:after="0"/>
        <w:ind w:left="0"/>
        <w:jc w:val="both"/>
      </w:pPr>
      <w:r>
        <w:rPr>
          <w:rFonts w:ascii="Times New Roman"/>
          <w:b w:val="false"/>
          <w:i w:val="false"/>
          <w:color w:val="000000"/>
          <w:sz w:val="28"/>
        </w:rPr>
        <w:t>
      граница раздела эксплуатационной ответственности – линия раздела элементов системы магистрального трубопровода по признаку обязанностей (ответственности) за эксплуатацию элементов систем,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59"/>
    <w:bookmarkStart w:name="z84" w:id="60"/>
    <w:p>
      <w:pPr>
        <w:spacing w:after="0"/>
        <w:ind w:left="0"/>
        <w:jc w:val="both"/>
      </w:pPr>
      <w:r>
        <w:rPr>
          <w:rFonts w:ascii="Times New Roman"/>
          <w:b w:val="false"/>
          <w:i w:val="false"/>
          <w:color w:val="000000"/>
          <w:sz w:val="28"/>
        </w:rPr>
        <w:t>
      годовой период подачи воды – подача воды длительностью один календарный год, включающий 12 расчетных периодов;</w:t>
      </w:r>
    </w:p>
    <w:bookmarkEnd w:id="60"/>
    <w:bookmarkStart w:name="z85" w:id="61"/>
    <w:p>
      <w:pPr>
        <w:spacing w:after="0"/>
        <w:ind w:left="0"/>
        <w:jc w:val="both"/>
      </w:pPr>
      <w:r>
        <w:rPr>
          <w:rFonts w:ascii="Times New Roman"/>
          <w:b w:val="false"/>
          <w:i w:val="false"/>
          <w:color w:val="000000"/>
          <w:sz w:val="28"/>
        </w:rPr>
        <w:t>
      минимальный месячный объем воды – месячные объемы воды, предусмотренные приложением № 1 являющегося неотъемлемой частью Договора;</w:t>
      </w:r>
    </w:p>
    <w:bookmarkEnd w:id="61"/>
    <w:bookmarkStart w:name="z86" w:id="62"/>
    <w:p>
      <w:pPr>
        <w:spacing w:after="0"/>
        <w:ind w:left="0"/>
        <w:jc w:val="both"/>
      </w:pPr>
      <w:r>
        <w:rPr>
          <w:rFonts w:ascii="Times New Roman"/>
          <w:b w:val="false"/>
          <w:i w:val="false"/>
          <w:color w:val="000000"/>
          <w:sz w:val="28"/>
        </w:rPr>
        <w:t xml:space="preserve">
      минимальный годовой объем воды – объем воды, который Стороны могут предусмотреть для подачи воды по магистральному трубопроводу согласно пункту 2 Договора, обязательный для приема Потребителем в течение годового периода подачи воды; </w:t>
      </w:r>
    </w:p>
    <w:bookmarkEnd w:id="62"/>
    <w:bookmarkStart w:name="z87" w:id="63"/>
    <w:p>
      <w:pPr>
        <w:spacing w:after="0"/>
        <w:ind w:left="0"/>
        <w:jc w:val="both"/>
      </w:pPr>
      <w:r>
        <w:rPr>
          <w:rFonts w:ascii="Times New Roman"/>
          <w:b w:val="false"/>
          <w:i w:val="false"/>
          <w:color w:val="000000"/>
          <w:sz w:val="28"/>
        </w:rPr>
        <w:t xml:space="preserve">
      граница раздела балансовой принадлежности – линия раздела элементов системы магистрального трубопровода между владельцами по признаку собственности, хозяйственного ведения или оперативного управления; </w:t>
      </w:r>
    </w:p>
    <w:bookmarkEnd w:id="63"/>
    <w:bookmarkStart w:name="z88" w:id="64"/>
    <w:p>
      <w:pPr>
        <w:spacing w:after="0"/>
        <w:ind w:left="0"/>
        <w:jc w:val="both"/>
      </w:pPr>
      <w:r>
        <w:rPr>
          <w:rFonts w:ascii="Times New Roman"/>
          <w:b w:val="false"/>
          <w:i w:val="false"/>
          <w:color w:val="000000"/>
          <w:sz w:val="28"/>
        </w:rPr>
        <w:t>
      недопринятый объем воды – разница между минимальным месячным объемом воды и фактически принятым Потребителем объемом воды;</w:t>
      </w:r>
    </w:p>
    <w:bookmarkEnd w:id="64"/>
    <w:bookmarkStart w:name="z89" w:id="65"/>
    <w:p>
      <w:pPr>
        <w:spacing w:after="0"/>
        <w:ind w:left="0"/>
        <w:jc w:val="both"/>
      </w:pPr>
      <w:r>
        <w:rPr>
          <w:rFonts w:ascii="Times New Roman"/>
          <w:b w:val="false"/>
          <w:i w:val="false"/>
          <w:color w:val="000000"/>
          <w:sz w:val="28"/>
        </w:rPr>
        <w:t>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65"/>
    <w:bookmarkStart w:name="z90" w:id="66"/>
    <w:p>
      <w:pPr>
        <w:spacing w:after="0"/>
        <w:ind w:left="0"/>
        <w:jc w:val="both"/>
      </w:pPr>
      <w:r>
        <w:rPr>
          <w:rFonts w:ascii="Times New Roman"/>
          <w:b w:val="false"/>
          <w:i w:val="false"/>
          <w:color w:val="000000"/>
          <w:sz w:val="28"/>
        </w:rPr>
        <w:t>
      платежный документ – документ (счет, счет-фактура, извещение, квитанция, счет-предупреждение, составленное на основании показаний приборов учета) Поставщика, на основании которого производится оплата;</w:t>
      </w:r>
    </w:p>
    <w:bookmarkEnd w:id="66"/>
    <w:bookmarkStart w:name="z91" w:id="67"/>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67"/>
    <w:bookmarkStart w:name="z92" w:id="68"/>
    <w:p>
      <w:pPr>
        <w:spacing w:after="0"/>
        <w:ind w:left="0"/>
        <w:jc w:val="both"/>
      </w:pPr>
      <w:r>
        <w:rPr>
          <w:rFonts w:ascii="Times New Roman"/>
          <w:b w:val="false"/>
          <w:i w:val="false"/>
          <w:color w:val="000000"/>
          <w:sz w:val="28"/>
        </w:rPr>
        <w:t>
      точка выдела - место забора воды водопользователем из водного источника, а также гидропост в месте передачи водных ресурсов от водопользователя к водопотребителю;</w:t>
      </w:r>
    </w:p>
    <w:bookmarkEnd w:id="68"/>
    <w:bookmarkStart w:name="z93" w:id="69"/>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69"/>
    <w:bookmarkStart w:name="z94" w:id="70"/>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w:t>
      </w:r>
    </w:p>
    <w:bookmarkEnd w:id="70"/>
    <w:bookmarkStart w:name="z95" w:id="71"/>
    <w:p>
      <w:pPr>
        <w:spacing w:after="0"/>
        <w:ind w:left="0"/>
        <w:jc w:val="left"/>
      </w:pPr>
      <w:r>
        <w:rPr>
          <w:rFonts w:ascii="Times New Roman"/>
          <w:b/>
          <w:i w:val="false"/>
          <w:color w:val="000000"/>
        </w:rPr>
        <w:t xml:space="preserve"> Глава 2. Предмет Договора</w:t>
      </w:r>
    </w:p>
    <w:bookmarkEnd w:id="71"/>
    <w:p>
      <w:pPr>
        <w:spacing w:after="0"/>
        <w:ind w:left="0"/>
        <w:jc w:val="both"/>
      </w:pPr>
      <w:bookmarkStart w:name="z96" w:id="72"/>
      <w:r>
        <w:rPr>
          <w:rFonts w:ascii="Times New Roman"/>
          <w:b w:val="false"/>
          <w:i w:val="false"/>
          <w:color w:val="000000"/>
          <w:sz w:val="28"/>
        </w:rPr>
        <w:t>
      2. В соответствии с условиями Договора Поставщик обязуется оказать потребителю услуги по магистральному трубопроводу (далее – услуги),</w:t>
      </w:r>
    </w:p>
    <w:bookmarkEnd w:id="7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(название магистрального трубопровода)</w:t>
      </w:r>
    </w:p>
    <w:p>
      <w:pPr>
        <w:spacing w:after="0"/>
        <w:ind w:left="0"/>
        <w:jc w:val="both"/>
      </w:pPr>
      <w:r>
        <w:rPr>
          <w:rFonts w:ascii="Times New Roman"/>
          <w:b w:val="false"/>
          <w:i w:val="false"/>
          <w:color w:val="000000"/>
          <w:sz w:val="28"/>
        </w:rPr>
        <w:t>отвечающие следующим требованиям к качеству и в нижеприведенных объемах: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w:t>
            </w:r>
          </w:p>
          <w:p>
            <w:pPr>
              <w:spacing w:after="20"/>
              <w:ind w:left="20"/>
              <w:jc w:val="both"/>
            </w:pPr>
            <w:r>
              <w:rPr>
                <w:rFonts w:ascii="Times New Roman"/>
                <w:b w:val="false"/>
                <w:i w:val="false"/>
                <w:color w:val="000000"/>
                <w:sz w:val="20"/>
              </w:rPr>
              <w:t>(указать наименование воды: техническая или питьевая)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кубический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3"/>
    <w:p>
      <w:pPr>
        <w:spacing w:after="0"/>
        <w:ind w:left="0"/>
        <w:jc w:val="both"/>
      </w:pPr>
      <w:r>
        <w:rPr>
          <w:rFonts w:ascii="Times New Roman"/>
          <w:b w:val="false"/>
          <w:i w:val="false"/>
          <w:color w:val="000000"/>
          <w:sz w:val="28"/>
        </w:rPr>
        <w:t>
      с разбивкой по месяцам, согласно Приложениям № 1, являющегося неотъемлемой частью Договора.</w:t>
      </w:r>
    </w:p>
    <w:bookmarkEnd w:id="73"/>
    <w:bookmarkStart w:name="z98" w:id="74"/>
    <w:p>
      <w:pPr>
        <w:spacing w:after="0"/>
        <w:ind w:left="0"/>
        <w:jc w:val="left"/>
      </w:pPr>
      <w:r>
        <w:rPr>
          <w:rFonts w:ascii="Times New Roman"/>
          <w:b/>
          <w:i w:val="false"/>
          <w:color w:val="000000"/>
        </w:rPr>
        <w:t xml:space="preserve"> Глава 3. Условия предоставления услуг</w:t>
      </w:r>
    </w:p>
    <w:bookmarkEnd w:id="74"/>
    <w:bookmarkStart w:name="z99" w:id="75"/>
    <w:p>
      <w:pPr>
        <w:spacing w:after="0"/>
        <w:ind w:left="0"/>
        <w:jc w:val="both"/>
      </w:pPr>
      <w:r>
        <w:rPr>
          <w:rFonts w:ascii="Times New Roman"/>
          <w:b w:val="false"/>
          <w:i w:val="false"/>
          <w:color w:val="000000"/>
          <w:sz w:val="28"/>
        </w:rPr>
        <w:t>
      3. Оказание услуг Потребителю производится на _____________ километр (наименование участка) участка магистрального трубопровода.</w:t>
      </w:r>
    </w:p>
    <w:bookmarkEnd w:id="75"/>
    <w:bookmarkStart w:name="z100" w:id="76"/>
    <w:p>
      <w:pPr>
        <w:spacing w:after="0"/>
        <w:ind w:left="0"/>
        <w:jc w:val="both"/>
      </w:pPr>
      <w:r>
        <w:rPr>
          <w:rFonts w:ascii="Times New Roman"/>
          <w:b w:val="false"/>
          <w:i w:val="false"/>
          <w:color w:val="000000"/>
          <w:sz w:val="28"/>
        </w:rPr>
        <w:t>
      4. Договор заключается с потребителем в индивидуальном порядке при наличии у него необходимого оборудования, присоединенного к системам магистрального трубопровода.</w:t>
      </w:r>
    </w:p>
    <w:bookmarkEnd w:id="76"/>
    <w:bookmarkStart w:name="z101" w:id="77"/>
    <w:p>
      <w:pPr>
        <w:spacing w:after="0"/>
        <w:ind w:left="0"/>
        <w:jc w:val="both"/>
      </w:pPr>
      <w:r>
        <w:rPr>
          <w:rFonts w:ascii="Times New Roman"/>
          <w:b w:val="false"/>
          <w:i w:val="false"/>
          <w:color w:val="000000"/>
          <w:sz w:val="28"/>
        </w:rPr>
        <w:t>
      5. Границами раздела эксплуатационной ответственности являются задвижки, установленные в начале отвода перед узлами учета и/или точки выдела воды (гидропост).</w:t>
      </w:r>
    </w:p>
    <w:bookmarkEnd w:id="77"/>
    <w:bookmarkStart w:name="z102" w:id="78"/>
    <w:p>
      <w:pPr>
        <w:spacing w:after="0"/>
        <w:ind w:left="0"/>
        <w:jc w:val="both"/>
      </w:pPr>
      <w:r>
        <w:rPr>
          <w:rFonts w:ascii="Times New Roman"/>
          <w:b w:val="false"/>
          <w:i w:val="false"/>
          <w:color w:val="000000"/>
          <w:sz w:val="28"/>
        </w:rPr>
        <w:t>
      6. Приостановление подачи услуг производится в случаях:</w:t>
      </w:r>
    </w:p>
    <w:bookmarkEnd w:id="78"/>
    <w:bookmarkStart w:name="z103" w:id="79"/>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79"/>
    <w:bookmarkStart w:name="z104" w:id="80"/>
    <w:p>
      <w:pPr>
        <w:spacing w:after="0"/>
        <w:ind w:left="0"/>
        <w:jc w:val="both"/>
      </w:pPr>
      <w:r>
        <w:rPr>
          <w:rFonts w:ascii="Times New Roman"/>
          <w:b w:val="false"/>
          <w:i w:val="false"/>
          <w:color w:val="000000"/>
          <w:sz w:val="28"/>
        </w:rPr>
        <w:t>
      2) самовольного присоединения к системам Поставщика;</w:t>
      </w:r>
    </w:p>
    <w:bookmarkEnd w:id="80"/>
    <w:bookmarkStart w:name="z105" w:id="81"/>
    <w:p>
      <w:pPr>
        <w:spacing w:after="0"/>
        <w:ind w:left="0"/>
        <w:jc w:val="both"/>
      </w:pPr>
      <w:r>
        <w:rPr>
          <w:rFonts w:ascii="Times New Roman"/>
          <w:b w:val="false"/>
          <w:i w:val="false"/>
          <w:color w:val="000000"/>
          <w:sz w:val="28"/>
        </w:rPr>
        <w:t>
      3) отсутствия оплаты за услуги в течение одного месяца, следующего за расчетным периодом;</w:t>
      </w:r>
    </w:p>
    <w:bookmarkEnd w:id="81"/>
    <w:bookmarkStart w:name="z106" w:id="82"/>
    <w:p>
      <w:pPr>
        <w:spacing w:after="0"/>
        <w:ind w:left="0"/>
        <w:jc w:val="both"/>
      </w:pPr>
      <w:r>
        <w:rPr>
          <w:rFonts w:ascii="Times New Roman"/>
          <w:b w:val="false"/>
          <w:i w:val="false"/>
          <w:color w:val="000000"/>
          <w:sz w:val="28"/>
        </w:rPr>
        <w:t xml:space="preserve">
      4) неоднократного недопущения представителей Поставщика к приборам учета; </w:t>
      </w:r>
    </w:p>
    <w:bookmarkEnd w:id="82"/>
    <w:bookmarkStart w:name="z107" w:id="83"/>
    <w:p>
      <w:pPr>
        <w:spacing w:after="0"/>
        <w:ind w:left="0"/>
        <w:jc w:val="both"/>
      </w:pPr>
      <w:r>
        <w:rPr>
          <w:rFonts w:ascii="Times New Roman"/>
          <w:b w:val="false"/>
          <w:i w:val="false"/>
          <w:color w:val="000000"/>
          <w:sz w:val="28"/>
        </w:rPr>
        <w:t xml:space="preserve">
      5) необходимости проведения дезинфекции трубопроводов; </w:t>
      </w:r>
    </w:p>
    <w:bookmarkEnd w:id="83"/>
    <w:bookmarkStart w:name="z108" w:id="84"/>
    <w:p>
      <w:pPr>
        <w:spacing w:after="0"/>
        <w:ind w:left="0"/>
        <w:jc w:val="both"/>
      </w:pPr>
      <w:r>
        <w:rPr>
          <w:rFonts w:ascii="Times New Roman"/>
          <w:b w:val="false"/>
          <w:i w:val="false"/>
          <w:color w:val="000000"/>
          <w:sz w:val="28"/>
        </w:rPr>
        <w:t>
      6) в других случаях, предусмотренных законодательством и соглашением Сторон.</w:t>
      </w:r>
    </w:p>
    <w:bookmarkEnd w:id="84"/>
    <w:bookmarkStart w:name="z109" w:id="85"/>
    <w:p>
      <w:pPr>
        <w:spacing w:after="0"/>
        <w:ind w:left="0"/>
        <w:jc w:val="both"/>
      </w:pPr>
      <w:r>
        <w:rPr>
          <w:rFonts w:ascii="Times New Roman"/>
          <w:b w:val="false"/>
          <w:i w:val="false"/>
          <w:color w:val="000000"/>
          <w:sz w:val="28"/>
        </w:rPr>
        <w:t>
      7. В случаях, указанных в подпунктах 3), 4) пункта 6, Потребитель извещается не менее чем за месяц до прекращения подачи услуги.</w:t>
      </w:r>
    </w:p>
    <w:bookmarkEnd w:id="85"/>
    <w:bookmarkStart w:name="z110" w:id="86"/>
    <w:p>
      <w:pPr>
        <w:spacing w:after="0"/>
        <w:ind w:left="0"/>
        <w:jc w:val="both"/>
      </w:pPr>
      <w:r>
        <w:rPr>
          <w:rFonts w:ascii="Times New Roman"/>
          <w:b w:val="false"/>
          <w:i w:val="false"/>
          <w:color w:val="000000"/>
          <w:sz w:val="28"/>
        </w:rPr>
        <w:t>
      8. В случае, указанной подпунктом 1) пункта 6 Договора, восстановление подачи услуг производится после устранения и ликвидации Поставщиком возникших нарушений.</w:t>
      </w:r>
    </w:p>
    <w:bookmarkEnd w:id="86"/>
    <w:bookmarkStart w:name="z111" w:id="87"/>
    <w:p>
      <w:pPr>
        <w:spacing w:after="0"/>
        <w:ind w:left="0"/>
        <w:jc w:val="both"/>
      </w:pPr>
      <w:r>
        <w:rPr>
          <w:rFonts w:ascii="Times New Roman"/>
          <w:b w:val="false"/>
          <w:i w:val="false"/>
          <w:color w:val="000000"/>
          <w:sz w:val="28"/>
        </w:rPr>
        <w:t>
      В случае, указанном подпунктом 2) пункта 6 Договора, подключение потребителя производится после оплаты штрафа за незаконное подключение к системам Поставщика, выполнения технических условий на подключение к системам Поставщика и внесения платы за подключение.</w:t>
      </w:r>
    </w:p>
    <w:bookmarkEnd w:id="87"/>
    <w:bookmarkStart w:name="z112" w:id="88"/>
    <w:p>
      <w:pPr>
        <w:spacing w:after="0"/>
        <w:ind w:left="0"/>
        <w:jc w:val="both"/>
      </w:pP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пункта 6 Договора, подключение производится после погашения долга и внесения платы. </w:t>
      </w:r>
    </w:p>
    <w:bookmarkEnd w:id="88"/>
    <w:bookmarkStart w:name="z113" w:id="89"/>
    <w:p>
      <w:pPr>
        <w:spacing w:after="0"/>
        <w:ind w:left="0"/>
        <w:jc w:val="left"/>
      </w:pPr>
      <w:r>
        <w:rPr>
          <w:rFonts w:ascii="Times New Roman"/>
          <w:b/>
          <w:i w:val="false"/>
          <w:color w:val="000000"/>
        </w:rPr>
        <w:t xml:space="preserve"> Глава 4. Стоимость и порядок оплаты услуг</w:t>
      </w:r>
    </w:p>
    <w:bookmarkEnd w:id="89"/>
    <w:bookmarkStart w:name="z114" w:id="90"/>
    <w:p>
      <w:pPr>
        <w:spacing w:after="0"/>
        <w:ind w:left="0"/>
        <w:jc w:val="both"/>
      </w:pPr>
      <w:r>
        <w:rPr>
          <w:rFonts w:ascii="Times New Roman"/>
          <w:b w:val="false"/>
          <w:i w:val="false"/>
          <w:color w:val="000000"/>
          <w:sz w:val="28"/>
        </w:rPr>
        <w:t xml:space="preserve">
      9. Оплата за предоставленные услуги по настоящему Договору производится по тарифам (ценам, ставкам сборов) или их предельным уровням, утвержденным ведомством уполномоченного органа. </w:t>
      </w:r>
    </w:p>
    <w:bookmarkEnd w:id="90"/>
    <w:bookmarkStart w:name="z115" w:id="91"/>
    <w:p>
      <w:pPr>
        <w:spacing w:after="0"/>
        <w:ind w:left="0"/>
        <w:jc w:val="both"/>
      </w:pPr>
      <w:r>
        <w:rPr>
          <w:rFonts w:ascii="Times New Roman"/>
          <w:b w:val="false"/>
          <w:i w:val="false"/>
          <w:color w:val="000000"/>
          <w:sz w:val="28"/>
        </w:rPr>
        <w:t>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или по соглашению между Потребителем и Поставщиком в сроки, оговоренные в Договоре.</w:t>
      </w:r>
    </w:p>
    <w:bookmarkEnd w:id="91"/>
    <w:bookmarkStart w:name="z116" w:id="92"/>
    <w:p>
      <w:pPr>
        <w:spacing w:after="0"/>
        <w:ind w:left="0"/>
        <w:jc w:val="left"/>
      </w:pPr>
      <w:r>
        <w:rPr>
          <w:rFonts w:ascii="Times New Roman"/>
          <w:b/>
          <w:i w:val="false"/>
          <w:color w:val="000000"/>
        </w:rPr>
        <w:t xml:space="preserve"> Глава 5. Учет отпуска и потребления услуг</w:t>
      </w:r>
    </w:p>
    <w:bookmarkEnd w:id="92"/>
    <w:p>
      <w:pPr>
        <w:spacing w:after="0"/>
        <w:ind w:left="0"/>
        <w:jc w:val="both"/>
      </w:pPr>
      <w:bookmarkStart w:name="z117" w:id="93"/>
      <w:r>
        <w:rPr>
          <w:rFonts w:ascii="Times New Roman"/>
          <w:b w:val="false"/>
          <w:i w:val="false"/>
          <w:color w:val="000000"/>
          <w:sz w:val="28"/>
        </w:rPr>
        <w:t>
      11. Количество отпущенной услуги определяется в точке выдела по показаниям приборов учета либо измерительных приборов и установок вододателя либо водопользователя, внесенных в реестр государственной системы обеспечения единства измерений. Приборы установлены на период с _______ по _____________</w:t>
      </w:r>
    </w:p>
    <w:bookmarkEnd w:id="93"/>
    <w:p>
      <w:pPr>
        <w:spacing w:after="0"/>
        <w:ind w:left="0"/>
        <w:jc w:val="both"/>
      </w:pPr>
      <w:r>
        <w:rPr>
          <w:rFonts w:ascii="Times New Roman"/>
          <w:b w:val="false"/>
          <w:i w:val="false"/>
          <w:color w:val="000000"/>
          <w:sz w:val="28"/>
        </w:rPr>
        <w:t>на __________________________________________________________________________.</w:t>
      </w:r>
    </w:p>
    <w:p>
      <w:pPr>
        <w:spacing w:after="0"/>
        <w:ind w:left="0"/>
        <w:jc w:val="both"/>
      </w:pPr>
      <w:r>
        <w:rPr>
          <w:rFonts w:ascii="Times New Roman"/>
          <w:b w:val="false"/>
          <w:i w:val="false"/>
          <w:color w:val="000000"/>
          <w:sz w:val="28"/>
        </w:rPr>
        <w:t>(наименование участка (трубопровода)</w:t>
      </w:r>
    </w:p>
    <w:bookmarkStart w:name="z118" w:id="94"/>
    <w:p>
      <w:pPr>
        <w:spacing w:after="0"/>
        <w:ind w:left="0"/>
        <w:jc w:val="both"/>
      </w:pPr>
      <w:r>
        <w:rPr>
          <w:rFonts w:ascii="Times New Roman"/>
          <w:b w:val="false"/>
          <w:i w:val="false"/>
          <w:color w:val="000000"/>
          <w:sz w:val="28"/>
        </w:rPr>
        <w:t xml:space="preserve">
      12. Подключение потребителя напрямую без приборов учета допускается временно с разрешения Поставщика. Количество отпущенной услуги в этом случае устанавливается Поставщиком расчетным путем по нормам потребления. </w:t>
      </w:r>
    </w:p>
    <w:bookmarkEnd w:id="94"/>
    <w:bookmarkStart w:name="z119" w:id="95"/>
    <w:p>
      <w:pPr>
        <w:spacing w:after="0"/>
        <w:ind w:left="0"/>
        <w:jc w:val="both"/>
      </w:pPr>
      <w:r>
        <w:rPr>
          <w:rFonts w:ascii="Times New Roman"/>
          <w:b w:val="false"/>
          <w:i w:val="false"/>
          <w:color w:val="000000"/>
          <w:sz w:val="28"/>
        </w:rPr>
        <w:t>
      13.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95"/>
    <w:bookmarkStart w:name="z120" w:id="96"/>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96"/>
    <w:bookmarkStart w:name="z121" w:id="97"/>
    <w:p>
      <w:pPr>
        <w:spacing w:after="0"/>
        <w:ind w:left="0"/>
        <w:jc w:val="both"/>
      </w:pPr>
      <w:r>
        <w:rPr>
          <w:rFonts w:ascii="Times New Roman"/>
          <w:b w:val="false"/>
          <w:i w:val="false"/>
          <w:color w:val="000000"/>
          <w:sz w:val="28"/>
        </w:rPr>
        <w:t>
      14.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одного месяца, из расчета полной пропускной способности магистрального трубопровода до узла учета при действии его в течение 24 часов в сутки.</w:t>
      </w:r>
    </w:p>
    <w:bookmarkEnd w:id="97"/>
    <w:bookmarkStart w:name="z122" w:id="98"/>
    <w:p>
      <w:pPr>
        <w:spacing w:after="0"/>
        <w:ind w:left="0"/>
        <w:jc w:val="left"/>
      </w:pPr>
      <w:r>
        <w:rPr>
          <w:rFonts w:ascii="Times New Roman"/>
          <w:b/>
          <w:i w:val="false"/>
          <w:color w:val="000000"/>
        </w:rPr>
        <w:t xml:space="preserve"> Глава 6. Права и обязанности Сторон</w:t>
      </w:r>
    </w:p>
    <w:bookmarkEnd w:id="98"/>
    <w:bookmarkStart w:name="z123" w:id="99"/>
    <w:p>
      <w:pPr>
        <w:spacing w:after="0"/>
        <w:ind w:left="0"/>
        <w:jc w:val="both"/>
      </w:pPr>
      <w:r>
        <w:rPr>
          <w:rFonts w:ascii="Times New Roman"/>
          <w:b w:val="false"/>
          <w:i w:val="false"/>
          <w:color w:val="000000"/>
          <w:sz w:val="28"/>
        </w:rPr>
        <w:t>
      15. Потребитель имеет право:</w:t>
      </w:r>
    </w:p>
    <w:bookmarkEnd w:id="99"/>
    <w:bookmarkStart w:name="z124" w:id="100"/>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и в количестве соответствующих условиям Договора; </w:t>
      </w:r>
    </w:p>
    <w:bookmarkEnd w:id="100"/>
    <w:bookmarkStart w:name="z125" w:id="101"/>
    <w:p>
      <w:pPr>
        <w:spacing w:after="0"/>
        <w:ind w:left="0"/>
        <w:jc w:val="both"/>
      </w:pPr>
      <w:r>
        <w:rPr>
          <w:rFonts w:ascii="Times New Roman"/>
          <w:b w:val="false"/>
          <w:i w:val="false"/>
          <w:color w:val="000000"/>
          <w:sz w:val="28"/>
        </w:rPr>
        <w:t xml:space="preserve">
      2) обжаловать в ведомстве уполномоченного органа и (или) в судебном порядке действия или бездействия Поставщика, противоречащие действующему законодательству Республики Казахстан; </w:t>
      </w:r>
    </w:p>
    <w:bookmarkEnd w:id="101"/>
    <w:bookmarkStart w:name="z126" w:id="102"/>
    <w:p>
      <w:pPr>
        <w:spacing w:after="0"/>
        <w:ind w:left="0"/>
        <w:jc w:val="both"/>
      </w:pPr>
      <w:r>
        <w:rPr>
          <w:rFonts w:ascii="Times New Roman"/>
          <w:b w:val="false"/>
          <w:i w:val="false"/>
          <w:color w:val="000000"/>
          <w:sz w:val="28"/>
        </w:rPr>
        <w:t>
      3) участвовать в публичных слушаниях, проводимых для обсуждения проекта тарифа (цены, ставки сбора) или его предельного уровня на услуги;</w:t>
      </w:r>
    </w:p>
    <w:bookmarkEnd w:id="102"/>
    <w:bookmarkStart w:name="z127" w:id="103"/>
    <w:p>
      <w:pPr>
        <w:spacing w:after="0"/>
        <w:ind w:left="0"/>
        <w:jc w:val="both"/>
      </w:pPr>
      <w:r>
        <w:rPr>
          <w:rFonts w:ascii="Times New Roman"/>
          <w:b w:val="false"/>
          <w:i w:val="false"/>
          <w:color w:val="000000"/>
          <w:sz w:val="28"/>
        </w:rPr>
        <w:t>
      4) требовать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bookmarkEnd w:id="103"/>
    <w:bookmarkStart w:name="z128" w:id="104"/>
    <w:p>
      <w:pPr>
        <w:spacing w:after="0"/>
        <w:ind w:left="0"/>
        <w:jc w:val="both"/>
      </w:pPr>
      <w:r>
        <w:rPr>
          <w:rFonts w:ascii="Times New Roman"/>
          <w:b w:val="false"/>
          <w:i w:val="false"/>
          <w:color w:val="000000"/>
          <w:sz w:val="28"/>
        </w:rPr>
        <w:t>
      5) требовать перерасчета стоимости услуг в случае предоставления услуги, не соответствующей требованиям.</w:t>
      </w:r>
    </w:p>
    <w:bookmarkEnd w:id="104"/>
    <w:bookmarkStart w:name="z129" w:id="105"/>
    <w:p>
      <w:pPr>
        <w:spacing w:after="0"/>
        <w:ind w:left="0"/>
        <w:jc w:val="both"/>
      </w:pPr>
      <w:r>
        <w:rPr>
          <w:rFonts w:ascii="Times New Roman"/>
          <w:b w:val="false"/>
          <w:i w:val="false"/>
          <w:color w:val="000000"/>
          <w:sz w:val="28"/>
        </w:rPr>
        <w:t>
      6) после подписания настоящего Договора оплачивать предоплату до начала вегетационного периода. В данном случае по следующая оплата производится с учетом внесенной предоплаты;</w:t>
      </w:r>
    </w:p>
    <w:bookmarkEnd w:id="105"/>
    <w:bookmarkStart w:name="z130" w:id="106"/>
    <w:p>
      <w:pPr>
        <w:spacing w:after="0"/>
        <w:ind w:left="0"/>
        <w:jc w:val="both"/>
      </w:pPr>
      <w:r>
        <w:rPr>
          <w:rFonts w:ascii="Times New Roman"/>
          <w:b w:val="false"/>
          <w:i w:val="false"/>
          <w:color w:val="000000"/>
          <w:sz w:val="28"/>
        </w:rPr>
        <w:t>
      7) не производить оплату за полученную услугу, если Поставщиком в установленном порядке не выставлен счет;</w:t>
      </w:r>
    </w:p>
    <w:bookmarkEnd w:id="106"/>
    <w:bookmarkStart w:name="z131" w:id="107"/>
    <w:p>
      <w:pPr>
        <w:spacing w:after="0"/>
        <w:ind w:left="0"/>
        <w:jc w:val="both"/>
      </w:pPr>
      <w:r>
        <w:rPr>
          <w:rFonts w:ascii="Times New Roman"/>
          <w:b w:val="false"/>
          <w:i w:val="false"/>
          <w:color w:val="000000"/>
          <w:sz w:val="28"/>
        </w:rPr>
        <w:t>
      8) расторгнуть Договор в одностороннем порядке при письменном уведомлении об этом Поставщика не позже, чем за месяц при условии полной оплаты предоставленной услуги.</w:t>
      </w:r>
    </w:p>
    <w:bookmarkEnd w:id="107"/>
    <w:bookmarkStart w:name="z132" w:id="108"/>
    <w:p>
      <w:pPr>
        <w:spacing w:after="0"/>
        <w:ind w:left="0"/>
        <w:jc w:val="both"/>
      </w:pPr>
      <w:r>
        <w:rPr>
          <w:rFonts w:ascii="Times New Roman"/>
          <w:b w:val="false"/>
          <w:i w:val="false"/>
          <w:color w:val="000000"/>
          <w:sz w:val="28"/>
        </w:rPr>
        <w:t>
      При этом в случае если Договор заключен на условиях с минимальными годовыми объемами воды, Договор подлежит расторжению после полного возмещения затрат понесенных Поставщиком на строительство дополнительных мощностей магистрального трубопровода в соответствии с пунктом 32 Договора.</w:t>
      </w:r>
    </w:p>
    <w:bookmarkEnd w:id="108"/>
    <w:bookmarkStart w:name="z133" w:id="109"/>
    <w:p>
      <w:pPr>
        <w:spacing w:after="0"/>
        <w:ind w:left="0"/>
        <w:jc w:val="both"/>
      </w:pPr>
      <w:r>
        <w:rPr>
          <w:rFonts w:ascii="Times New Roman"/>
          <w:b w:val="false"/>
          <w:i w:val="false"/>
          <w:color w:val="000000"/>
          <w:sz w:val="28"/>
        </w:rPr>
        <w:t>
      16. Потребитель обязан:</w:t>
      </w:r>
    </w:p>
    <w:bookmarkEnd w:id="109"/>
    <w:bookmarkStart w:name="z134" w:id="110"/>
    <w:p>
      <w:pPr>
        <w:spacing w:after="0"/>
        <w:ind w:left="0"/>
        <w:jc w:val="both"/>
      </w:pPr>
      <w:r>
        <w:rPr>
          <w:rFonts w:ascii="Times New Roman"/>
          <w:b w:val="false"/>
          <w:i w:val="false"/>
          <w:color w:val="000000"/>
          <w:sz w:val="28"/>
        </w:rPr>
        <w:t>
      1) не позднее 15 числа месяца, предшествующего месяцу подачи услуги, предоставлять Поставщику месячную заявку на оказание услуги, включая минимальный месячный объем воды;</w:t>
      </w:r>
    </w:p>
    <w:bookmarkEnd w:id="110"/>
    <w:bookmarkStart w:name="z135" w:id="111"/>
    <w:p>
      <w:pPr>
        <w:spacing w:after="0"/>
        <w:ind w:left="0"/>
        <w:jc w:val="both"/>
      </w:pPr>
      <w:r>
        <w:rPr>
          <w:rFonts w:ascii="Times New Roman"/>
          <w:b w:val="false"/>
          <w:i w:val="false"/>
          <w:color w:val="000000"/>
          <w:sz w:val="28"/>
        </w:rPr>
        <w:t>
      2) не позднее, чем за сорок пять календарных дней до начала отчетного квартала представлять Поставщику квартальную заявку на оказание услуги с разбивкой на планируемые месячные объемы, включая минимальные месячные объемы воды;</w:t>
      </w:r>
    </w:p>
    <w:bookmarkEnd w:id="111"/>
    <w:bookmarkStart w:name="z136" w:id="112"/>
    <w:p>
      <w:pPr>
        <w:spacing w:after="0"/>
        <w:ind w:left="0"/>
        <w:jc w:val="both"/>
      </w:pPr>
      <w:r>
        <w:rPr>
          <w:rFonts w:ascii="Times New Roman"/>
          <w:b w:val="false"/>
          <w:i w:val="false"/>
          <w:color w:val="000000"/>
          <w:sz w:val="28"/>
        </w:rPr>
        <w:t>
      3) не позднее 1 сентября текущего года предоставить Поставщику годовую заявку на оказание услуги на следующий календарный год, включая минимальный годовой объем воды;</w:t>
      </w:r>
    </w:p>
    <w:bookmarkEnd w:id="112"/>
    <w:bookmarkStart w:name="z137" w:id="113"/>
    <w:p>
      <w:pPr>
        <w:spacing w:after="0"/>
        <w:ind w:left="0"/>
        <w:jc w:val="both"/>
      </w:pPr>
      <w:r>
        <w:rPr>
          <w:rFonts w:ascii="Times New Roman"/>
          <w:b w:val="false"/>
          <w:i w:val="false"/>
          <w:color w:val="000000"/>
          <w:sz w:val="28"/>
        </w:rPr>
        <w:t>
      4) письменно уведомлять Поставщика об отсутствии намерений потреблять услугу в предстоящий месячный, квартальный или годовой периоды не позднее сроков подачи месячной, квартальной или годовой заявок, указанных в подпунктах 1), 2), 3) настоящего пункта;</w:t>
      </w:r>
    </w:p>
    <w:bookmarkEnd w:id="113"/>
    <w:bookmarkStart w:name="z138" w:id="114"/>
    <w:p>
      <w:pPr>
        <w:spacing w:after="0"/>
        <w:ind w:left="0"/>
        <w:jc w:val="both"/>
      </w:pPr>
      <w:r>
        <w:rPr>
          <w:rFonts w:ascii="Times New Roman"/>
          <w:b w:val="false"/>
          <w:i w:val="false"/>
          <w:color w:val="000000"/>
          <w:sz w:val="28"/>
        </w:rPr>
        <w:t>
      5) своевременно и в полном объеме производить оплату за предоставленные услуги в соответствии с условиями Договора;</w:t>
      </w:r>
    </w:p>
    <w:bookmarkEnd w:id="114"/>
    <w:bookmarkStart w:name="z139" w:id="115"/>
    <w:p>
      <w:pPr>
        <w:spacing w:after="0"/>
        <w:ind w:left="0"/>
        <w:jc w:val="both"/>
      </w:pPr>
      <w:r>
        <w:rPr>
          <w:rFonts w:ascii="Times New Roman"/>
          <w:b w:val="false"/>
          <w:i w:val="false"/>
          <w:color w:val="000000"/>
          <w:sz w:val="28"/>
        </w:rPr>
        <w:t xml:space="preserve">
      6) выполнять технические требования, устанавливаемые законодательством Республики Казахстан и Поставщиком; </w:t>
      </w:r>
    </w:p>
    <w:bookmarkEnd w:id="115"/>
    <w:bookmarkStart w:name="z140" w:id="116"/>
    <w:p>
      <w:pPr>
        <w:spacing w:after="0"/>
        <w:ind w:left="0"/>
        <w:jc w:val="both"/>
      </w:pPr>
      <w:r>
        <w:rPr>
          <w:rFonts w:ascii="Times New Roman"/>
          <w:b w:val="false"/>
          <w:i w:val="false"/>
          <w:color w:val="000000"/>
          <w:sz w:val="28"/>
        </w:rPr>
        <w:t>
      7) немедленно сообщать Поставщику о неисправностях в работе сооружений систем и приборов учета, возникших при пользовании услугами, а в случае повреждения сооружений систем – в местные органы по предупреждению и ликвидации чрезвычайных ситуаций, государственной противопожарной службы, санитарно-эпидемиологической службы и службы охраны окружающей среды;</w:t>
      </w:r>
    </w:p>
    <w:bookmarkEnd w:id="116"/>
    <w:bookmarkStart w:name="z141" w:id="117"/>
    <w:p>
      <w:pPr>
        <w:spacing w:after="0"/>
        <w:ind w:left="0"/>
        <w:jc w:val="both"/>
      </w:pPr>
      <w:r>
        <w:rPr>
          <w:rFonts w:ascii="Times New Roman"/>
          <w:b w:val="false"/>
          <w:i w:val="false"/>
          <w:color w:val="000000"/>
          <w:sz w:val="28"/>
        </w:rPr>
        <w:t>
      8) обеспечивать доступ представителей Поставщика к приборам учета для снятия показаний, контроля технического состояния и безопасности систем, приборов и оборудования;</w:t>
      </w:r>
    </w:p>
    <w:bookmarkEnd w:id="117"/>
    <w:bookmarkStart w:name="z142" w:id="118"/>
    <w:p>
      <w:pPr>
        <w:spacing w:after="0"/>
        <w:ind w:left="0"/>
        <w:jc w:val="both"/>
      </w:pPr>
      <w:r>
        <w:rPr>
          <w:rFonts w:ascii="Times New Roman"/>
          <w:b w:val="false"/>
          <w:i w:val="false"/>
          <w:color w:val="000000"/>
          <w:sz w:val="28"/>
        </w:rPr>
        <w:t>
      9) соблюдать требования по технике безопасности при потреблении услуг;</w:t>
      </w:r>
    </w:p>
    <w:bookmarkEnd w:id="118"/>
    <w:bookmarkStart w:name="z143" w:id="119"/>
    <w:p>
      <w:pPr>
        <w:spacing w:after="0"/>
        <w:ind w:left="0"/>
        <w:jc w:val="both"/>
      </w:pPr>
      <w:r>
        <w:rPr>
          <w:rFonts w:ascii="Times New Roman"/>
          <w:b w:val="false"/>
          <w:i w:val="false"/>
          <w:color w:val="000000"/>
          <w:sz w:val="28"/>
        </w:rPr>
        <w:t>
      10) постоянно контролировать исправность приборов учета, обеспечивать целостность и сохранность пломб на узлах учета, задвижках, отводных линиях и прочих устройствах, находящихся на его территории и опломбированных Поставщиком, обеспечивать сохранность, надлежащее техническое состояние и безопасность эксплуатируемых систем водоснабжения, находящихся в его ведении или на обслуживании;</w:t>
      </w:r>
    </w:p>
    <w:bookmarkEnd w:id="119"/>
    <w:bookmarkStart w:name="z144" w:id="120"/>
    <w:p>
      <w:pPr>
        <w:spacing w:after="0"/>
        <w:ind w:left="0"/>
        <w:jc w:val="both"/>
      </w:pPr>
      <w:r>
        <w:rPr>
          <w:rFonts w:ascii="Times New Roman"/>
          <w:b w:val="false"/>
          <w:i w:val="false"/>
          <w:color w:val="000000"/>
          <w:sz w:val="28"/>
        </w:rPr>
        <w:t>
      11) извещать Поставщика обо всех ожидаемых изменениях объемов потребления услуги;</w:t>
      </w:r>
    </w:p>
    <w:bookmarkEnd w:id="120"/>
    <w:bookmarkStart w:name="z145" w:id="121"/>
    <w:p>
      <w:pPr>
        <w:spacing w:after="0"/>
        <w:ind w:left="0"/>
        <w:jc w:val="both"/>
      </w:pPr>
      <w:r>
        <w:rPr>
          <w:rFonts w:ascii="Times New Roman"/>
          <w:b w:val="false"/>
          <w:i w:val="false"/>
          <w:color w:val="000000"/>
          <w:sz w:val="28"/>
        </w:rPr>
        <w:t>
      12) указывать в годовой (месячной) заявке на подачу воды минимальные годовые (месячные) объемы воды, не меньше объемов, указанных в пункте 2 Договора.</w:t>
      </w:r>
    </w:p>
    <w:bookmarkEnd w:id="121"/>
    <w:bookmarkStart w:name="z146" w:id="122"/>
    <w:p>
      <w:pPr>
        <w:spacing w:after="0"/>
        <w:ind w:left="0"/>
        <w:jc w:val="both"/>
      </w:pPr>
      <w:r>
        <w:rPr>
          <w:rFonts w:ascii="Times New Roman"/>
          <w:b w:val="false"/>
          <w:i w:val="false"/>
          <w:color w:val="000000"/>
          <w:sz w:val="28"/>
        </w:rPr>
        <w:t>
      13) использовать воду только по назначению, а в случаях применения технической воды в качестве питьевой производить ее подготовку до качества питьевой воды;</w:t>
      </w:r>
    </w:p>
    <w:bookmarkEnd w:id="122"/>
    <w:bookmarkStart w:name="z147" w:id="123"/>
    <w:p>
      <w:pPr>
        <w:spacing w:after="0"/>
        <w:ind w:left="0"/>
        <w:jc w:val="both"/>
      </w:pPr>
      <w:r>
        <w:rPr>
          <w:rFonts w:ascii="Times New Roman"/>
          <w:b w:val="false"/>
          <w:i w:val="false"/>
          <w:color w:val="000000"/>
          <w:sz w:val="28"/>
        </w:rPr>
        <w:t>
      14) производить равномерный отбор воды в течение суток, месяца (если иное не установлено соглашением Сторон) согласно графику водопотребления;</w:t>
      </w:r>
    </w:p>
    <w:bookmarkEnd w:id="123"/>
    <w:bookmarkStart w:name="z148" w:id="124"/>
    <w:p>
      <w:pPr>
        <w:spacing w:after="0"/>
        <w:ind w:left="0"/>
        <w:jc w:val="both"/>
      </w:pPr>
      <w:r>
        <w:rPr>
          <w:rFonts w:ascii="Times New Roman"/>
          <w:b w:val="false"/>
          <w:i w:val="false"/>
          <w:color w:val="000000"/>
          <w:sz w:val="28"/>
        </w:rPr>
        <w:t>
      15) установить обратный клапан в начале отвода между границей раздела эксплуатационной ответственности и узлом учета;</w:t>
      </w:r>
    </w:p>
    <w:bookmarkEnd w:id="124"/>
    <w:bookmarkStart w:name="z149" w:id="125"/>
    <w:p>
      <w:pPr>
        <w:spacing w:after="0"/>
        <w:ind w:left="0"/>
        <w:jc w:val="both"/>
      </w:pPr>
      <w:r>
        <w:rPr>
          <w:rFonts w:ascii="Times New Roman"/>
          <w:b w:val="false"/>
          <w:i w:val="false"/>
          <w:color w:val="000000"/>
          <w:sz w:val="28"/>
        </w:rPr>
        <w:t>
      16) не допускать превышения допустимой концентрации загрязнения, сбрасываемой воды на коллектора от предельно допустимого сброса, в соответствии с выданным Поставщику разрешением на эмиссию уполномоченного органа в области охраны окружающей среды.</w:t>
      </w:r>
    </w:p>
    <w:bookmarkEnd w:id="125"/>
    <w:bookmarkStart w:name="z150" w:id="126"/>
    <w:p>
      <w:pPr>
        <w:spacing w:after="0"/>
        <w:ind w:left="0"/>
        <w:jc w:val="both"/>
      </w:pPr>
      <w:r>
        <w:rPr>
          <w:rFonts w:ascii="Times New Roman"/>
          <w:b w:val="false"/>
          <w:i w:val="false"/>
          <w:color w:val="000000"/>
          <w:sz w:val="28"/>
        </w:rPr>
        <w:t>
      17. Поставщик имеет право:</w:t>
      </w:r>
    </w:p>
    <w:bookmarkEnd w:id="126"/>
    <w:bookmarkStart w:name="z151" w:id="127"/>
    <w:p>
      <w:pPr>
        <w:spacing w:after="0"/>
        <w:ind w:left="0"/>
        <w:jc w:val="both"/>
      </w:pPr>
      <w:r>
        <w:rPr>
          <w:rFonts w:ascii="Times New Roman"/>
          <w:b w:val="false"/>
          <w:i w:val="false"/>
          <w:color w:val="000000"/>
          <w:sz w:val="28"/>
        </w:rPr>
        <w:t xml:space="preserve">
      1) устанавливать в соответствии с законодательством технические требования, необходимые для соблюдения Потребителем; </w:t>
      </w:r>
    </w:p>
    <w:bookmarkEnd w:id="127"/>
    <w:bookmarkStart w:name="z152" w:id="128"/>
    <w:p>
      <w:pPr>
        <w:spacing w:after="0"/>
        <w:ind w:left="0"/>
        <w:jc w:val="both"/>
      </w:pPr>
      <w:r>
        <w:rPr>
          <w:rFonts w:ascii="Times New Roman"/>
          <w:b w:val="false"/>
          <w:i w:val="false"/>
          <w:color w:val="000000"/>
          <w:sz w:val="28"/>
        </w:rPr>
        <w:t xml:space="preserve">
      2) снижать тарифы (цены, ставки сбора) или его предельные уровни на услуги в период их действия в порядке, утвержденном уполномоченным органом; </w:t>
      </w:r>
    </w:p>
    <w:bookmarkEnd w:id="128"/>
    <w:bookmarkStart w:name="z153" w:id="129"/>
    <w:p>
      <w:pPr>
        <w:spacing w:after="0"/>
        <w:ind w:left="0"/>
        <w:jc w:val="both"/>
      </w:pPr>
      <w:r>
        <w:rPr>
          <w:rFonts w:ascii="Times New Roman"/>
          <w:b w:val="false"/>
          <w:i w:val="false"/>
          <w:color w:val="000000"/>
          <w:sz w:val="28"/>
        </w:rPr>
        <w:t>
      3) проводить техническое обслуживание и организовывать поверки приборов учета в порядке, установленном законодательством Республики Казахстан;</w:t>
      </w:r>
    </w:p>
    <w:bookmarkEnd w:id="129"/>
    <w:bookmarkStart w:name="z154" w:id="130"/>
    <w:p>
      <w:pPr>
        <w:spacing w:after="0"/>
        <w:ind w:left="0"/>
        <w:jc w:val="both"/>
      </w:pPr>
      <w:r>
        <w:rPr>
          <w:rFonts w:ascii="Times New Roman"/>
          <w:b w:val="false"/>
          <w:i w:val="false"/>
          <w:color w:val="000000"/>
          <w:sz w:val="28"/>
        </w:rPr>
        <w:t>
      4) своевременно и в полном объеме получать оплату за предоставленные услуги;</w:t>
      </w:r>
    </w:p>
    <w:bookmarkEnd w:id="130"/>
    <w:bookmarkStart w:name="z155" w:id="131"/>
    <w:p>
      <w:pPr>
        <w:spacing w:after="0"/>
        <w:ind w:left="0"/>
        <w:jc w:val="both"/>
      </w:pPr>
      <w:r>
        <w:rPr>
          <w:rFonts w:ascii="Times New Roman"/>
          <w:b w:val="false"/>
          <w:i w:val="false"/>
          <w:color w:val="000000"/>
          <w:sz w:val="28"/>
        </w:rPr>
        <w:t>
      5) беспрепятственного доступа своего представителя (при наличии служебного удостоверения) совместно с представителем Потребителя к водозаборному сооружению для проверки достоверности показаний приборов учета;</w:t>
      </w:r>
    </w:p>
    <w:bookmarkEnd w:id="131"/>
    <w:bookmarkStart w:name="z156" w:id="132"/>
    <w:p>
      <w:pPr>
        <w:spacing w:after="0"/>
        <w:ind w:left="0"/>
        <w:jc w:val="both"/>
      </w:pPr>
      <w:r>
        <w:rPr>
          <w:rFonts w:ascii="Times New Roman"/>
          <w:b w:val="false"/>
          <w:i w:val="false"/>
          <w:color w:val="000000"/>
          <w:sz w:val="28"/>
        </w:rPr>
        <w:t xml:space="preserve">
      6) рассматривать возможность поставки дополнительных объемов услуги, свыше предусмотренных в пункте 2 Договора, если это не потребует строительства дополнительных мощностей магистрального трубопровода или его инфраструктуры. </w:t>
      </w:r>
    </w:p>
    <w:bookmarkEnd w:id="132"/>
    <w:bookmarkStart w:name="z157" w:id="133"/>
    <w:p>
      <w:pPr>
        <w:spacing w:after="0"/>
        <w:ind w:left="0"/>
        <w:jc w:val="both"/>
      </w:pPr>
      <w:r>
        <w:rPr>
          <w:rFonts w:ascii="Times New Roman"/>
          <w:b w:val="false"/>
          <w:i w:val="false"/>
          <w:color w:val="000000"/>
          <w:sz w:val="28"/>
        </w:rPr>
        <w:t>
      18. Поставщик обязан:</w:t>
      </w:r>
    </w:p>
    <w:bookmarkEnd w:id="133"/>
    <w:bookmarkStart w:name="z158" w:id="134"/>
    <w:p>
      <w:pPr>
        <w:spacing w:after="0"/>
        <w:ind w:left="0"/>
        <w:jc w:val="both"/>
      </w:pPr>
      <w:r>
        <w:rPr>
          <w:rFonts w:ascii="Times New Roman"/>
          <w:b w:val="false"/>
          <w:i w:val="false"/>
          <w:color w:val="000000"/>
          <w:sz w:val="28"/>
        </w:rPr>
        <w:t>
      1) обеспечить качественное, своевременное и бесперебойное предоставление услуг потребителю в соответствии с условиями Договора;</w:t>
      </w:r>
    </w:p>
    <w:bookmarkEnd w:id="134"/>
    <w:bookmarkStart w:name="z159" w:id="135"/>
    <w:p>
      <w:pPr>
        <w:spacing w:after="0"/>
        <w:ind w:left="0"/>
        <w:jc w:val="both"/>
      </w:pPr>
      <w:r>
        <w:rPr>
          <w:rFonts w:ascii="Times New Roman"/>
          <w:b w:val="false"/>
          <w:i w:val="false"/>
          <w:color w:val="000000"/>
          <w:sz w:val="28"/>
        </w:rPr>
        <w:t>
      2)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bookmarkEnd w:id="135"/>
    <w:bookmarkStart w:name="z160" w:id="136"/>
    <w:p>
      <w:pPr>
        <w:spacing w:after="0"/>
        <w:ind w:left="0"/>
        <w:jc w:val="both"/>
      </w:pPr>
      <w:r>
        <w:rPr>
          <w:rFonts w:ascii="Times New Roman"/>
          <w:b w:val="false"/>
          <w:i w:val="false"/>
          <w:color w:val="000000"/>
          <w:sz w:val="28"/>
        </w:rPr>
        <w:t>
      3) снижать в порядке, установленном уполномоченным органом,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стоимость затрат Поставщика уменьшается, со дня введения в действие указанных изменений;</w:t>
      </w:r>
    </w:p>
    <w:bookmarkEnd w:id="136"/>
    <w:bookmarkStart w:name="z161" w:id="137"/>
    <w:p>
      <w:pPr>
        <w:spacing w:after="0"/>
        <w:ind w:left="0"/>
        <w:jc w:val="both"/>
      </w:pPr>
      <w:r>
        <w:rPr>
          <w:rFonts w:ascii="Times New Roman"/>
          <w:b w:val="false"/>
          <w:i w:val="false"/>
          <w:color w:val="000000"/>
          <w:sz w:val="28"/>
        </w:rPr>
        <w:t>
      4) предоставлять потребителю платежный документ на оплату предоставляемых услуг в срок до пятого числа месяца, следующего за расчетным периодом;</w:t>
      </w:r>
    </w:p>
    <w:bookmarkEnd w:id="137"/>
    <w:bookmarkStart w:name="z162" w:id="138"/>
    <w:p>
      <w:pPr>
        <w:spacing w:after="0"/>
        <w:ind w:left="0"/>
        <w:jc w:val="both"/>
      </w:pPr>
      <w:r>
        <w:rPr>
          <w:rFonts w:ascii="Times New Roman"/>
          <w:b w:val="false"/>
          <w:i w:val="false"/>
          <w:color w:val="000000"/>
          <w:sz w:val="28"/>
        </w:rPr>
        <w:t>
      5) уведомлять потребителей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w:t>
      </w:r>
    </w:p>
    <w:bookmarkEnd w:id="138"/>
    <w:bookmarkStart w:name="z163" w:id="139"/>
    <w:p>
      <w:pPr>
        <w:spacing w:after="0"/>
        <w:ind w:left="0"/>
        <w:jc w:val="both"/>
      </w:pPr>
      <w:r>
        <w:rPr>
          <w:rFonts w:ascii="Times New Roman"/>
          <w:b w:val="false"/>
          <w:i w:val="false"/>
          <w:color w:val="000000"/>
          <w:sz w:val="28"/>
        </w:rPr>
        <w:t>
      6) принять меры по восстановлению качества и объема предоставляемых услуг по обоснованным претензиям потребителя в течение 24 часов;</w:t>
      </w:r>
    </w:p>
    <w:bookmarkEnd w:id="139"/>
    <w:bookmarkStart w:name="z164" w:id="140"/>
    <w:p>
      <w:pPr>
        <w:spacing w:after="0"/>
        <w:ind w:left="0"/>
        <w:jc w:val="both"/>
      </w:pPr>
      <w:r>
        <w:rPr>
          <w:rFonts w:ascii="Times New Roman"/>
          <w:b w:val="false"/>
          <w:i w:val="false"/>
          <w:color w:val="000000"/>
          <w:sz w:val="28"/>
        </w:rPr>
        <w:t>
      7) предупреждать потребителя не позднее, чем за 24 часа о производстве планово-предупредительных и ремонтных работ на магистральных трубопроводах, связанных с прекращением подачи услуги. При этом Поставщик обязуется не допускать перерыва в подаче услуги потребителю более 72 часов;</w:t>
      </w:r>
    </w:p>
    <w:bookmarkEnd w:id="140"/>
    <w:bookmarkStart w:name="z165" w:id="141"/>
    <w:p>
      <w:pPr>
        <w:spacing w:after="0"/>
        <w:ind w:left="0"/>
        <w:jc w:val="both"/>
      </w:pPr>
      <w:r>
        <w:rPr>
          <w:rFonts w:ascii="Times New Roman"/>
          <w:b w:val="false"/>
          <w:i w:val="false"/>
          <w:color w:val="000000"/>
          <w:sz w:val="28"/>
        </w:rPr>
        <w:t>
      9) при осмотре систем, приборов учета, а также при снятии показаний приборов учета потребителя обеспечить предъявление своими работниками служебных удостоверений;</w:t>
      </w:r>
    </w:p>
    <w:bookmarkEnd w:id="141"/>
    <w:bookmarkStart w:name="z166" w:id="142"/>
    <w:p>
      <w:pPr>
        <w:spacing w:after="0"/>
        <w:ind w:left="0"/>
        <w:jc w:val="both"/>
      </w:pPr>
      <w:r>
        <w:rPr>
          <w:rFonts w:ascii="Times New Roman"/>
          <w:b w:val="false"/>
          <w:i w:val="false"/>
          <w:color w:val="000000"/>
          <w:sz w:val="28"/>
        </w:rPr>
        <w:t>
      10) уведомлять потребителя обо всех ожидаемых изменениях объемов оказания услуги.</w:t>
      </w:r>
    </w:p>
    <w:bookmarkEnd w:id="142"/>
    <w:bookmarkStart w:name="z167" w:id="143"/>
    <w:p>
      <w:pPr>
        <w:spacing w:after="0"/>
        <w:ind w:left="0"/>
        <w:jc w:val="left"/>
      </w:pPr>
      <w:r>
        <w:rPr>
          <w:rFonts w:ascii="Times New Roman"/>
          <w:b/>
          <w:i w:val="false"/>
          <w:color w:val="000000"/>
        </w:rPr>
        <w:t xml:space="preserve"> Глава 7. Ограничения Сторон</w:t>
      </w:r>
    </w:p>
    <w:bookmarkEnd w:id="143"/>
    <w:bookmarkStart w:name="z168" w:id="144"/>
    <w:p>
      <w:pPr>
        <w:spacing w:after="0"/>
        <w:ind w:left="0"/>
        <w:jc w:val="both"/>
      </w:pPr>
      <w:r>
        <w:rPr>
          <w:rFonts w:ascii="Times New Roman"/>
          <w:b w:val="false"/>
          <w:i w:val="false"/>
          <w:color w:val="000000"/>
          <w:sz w:val="28"/>
        </w:rPr>
        <w:t xml:space="preserve">
      19. Потребителю запрещается: </w:t>
      </w:r>
    </w:p>
    <w:bookmarkEnd w:id="144"/>
    <w:bookmarkStart w:name="z169" w:id="145"/>
    <w:p>
      <w:pPr>
        <w:spacing w:after="0"/>
        <w:ind w:left="0"/>
        <w:jc w:val="both"/>
      </w:pPr>
      <w:r>
        <w:rPr>
          <w:rFonts w:ascii="Times New Roman"/>
          <w:b w:val="false"/>
          <w:i w:val="false"/>
          <w:color w:val="000000"/>
          <w:sz w:val="28"/>
        </w:rPr>
        <w:t>
      1) переоборудовать сооружения систем и приборов учета без согласования с Поставщиком;</w:t>
      </w:r>
    </w:p>
    <w:bookmarkEnd w:id="145"/>
    <w:bookmarkStart w:name="z170" w:id="146"/>
    <w:p>
      <w:pPr>
        <w:spacing w:after="0"/>
        <w:ind w:left="0"/>
        <w:jc w:val="both"/>
      </w:pPr>
      <w:r>
        <w:rPr>
          <w:rFonts w:ascii="Times New Roman"/>
          <w:b w:val="false"/>
          <w:i w:val="false"/>
          <w:color w:val="000000"/>
          <w:sz w:val="28"/>
        </w:rPr>
        <w:t>
      2) нарушать имеющиеся схемы учета услуг;</w:t>
      </w:r>
    </w:p>
    <w:bookmarkEnd w:id="146"/>
    <w:bookmarkStart w:name="z171" w:id="147"/>
    <w:p>
      <w:pPr>
        <w:spacing w:after="0"/>
        <w:ind w:left="0"/>
        <w:jc w:val="both"/>
      </w:pPr>
      <w:r>
        <w:rPr>
          <w:rFonts w:ascii="Times New Roman"/>
          <w:b w:val="false"/>
          <w:i w:val="false"/>
          <w:color w:val="000000"/>
          <w:sz w:val="28"/>
        </w:rPr>
        <w:t>
      3) нарушать учет объемов оказанной услуги.</w:t>
      </w:r>
    </w:p>
    <w:bookmarkEnd w:id="147"/>
    <w:bookmarkStart w:name="z172" w:id="148"/>
    <w:p>
      <w:pPr>
        <w:spacing w:after="0"/>
        <w:ind w:left="0"/>
        <w:jc w:val="both"/>
      </w:pPr>
      <w:r>
        <w:rPr>
          <w:rFonts w:ascii="Times New Roman"/>
          <w:b w:val="false"/>
          <w:i w:val="false"/>
          <w:color w:val="000000"/>
          <w:sz w:val="28"/>
        </w:rPr>
        <w:t>
      Примечание. Под нарушением учета объемов оказанной услуги понимается срыв пломб, установленных на приборах учета, на задвижках, на фланцевых соединениях и на байпасах, установление приспособлений, искажающие показания прибора учета, неправильная эксплуатация прибора учета по сравнению с его паспортными характеристиками, уменьшение показаний прибора учета по сравнению с предыдущими показаниями, самовольное присоединение к системам Поставщика.</w:t>
      </w:r>
    </w:p>
    <w:bookmarkEnd w:id="148"/>
    <w:bookmarkStart w:name="z173" w:id="149"/>
    <w:p>
      <w:pPr>
        <w:spacing w:after="0"/>
        <w:ind w:left="0"/>
        <w:jc w:val="both"/>
      </w:pPr>
      <w:r>
        <w:rPr>
          <w:rFonts w:ascii="Times New Roman"/>
          <w:b w:val="false"/>
          <w:i w:val="false"/>
          <w:color w:val="000000"/>
          <w:sz w:val="28"/>
        </w:rPr>
        <w:t>
      20. Поставщику запрещается:</w:t>
      </w:r>
    </w:p>
    <w:bookmarkEnd w:id="149"/>
    <w:bookmarkStart w:name="z174" w:id="150"/>
    <w:p>
      <w:pPr>
        <w:spacing w:after="0"/>
        <w:ind w:left="0"/>
        <w:jc w:val="both"/>
      </w:pPr>
      <w:r>
        <w:rPr>
          <w:rFonts w:ascii="Times New Roman"/>
          <w:b w:val="false"/>
          <w:i w:val="false"/>
          <w:color w:val="000000"/>
          <w:sz w:val="28"/>
        </w:rPr>
        <w:t>
      1) отказывать в предоставлении регулируемых услуг добросовестным потребителям в связи с неоплатой недобросовестными потребителями использованного объема услуг;</w:t>
      </w:r>
    </w:p>
    <w:bookmarkEnd w:id="150"/>
    <w:bookmarkStart w:name="z175" w:id="151"/>
    <w:p>
      <w:pPr>
        <w:spacing w:after="0"/>
        <w:ind w:left="0"/>
        <w:jc w:val="both"/>
      </w:pPr>
      <w:r>
        <w:rPr>
          <w:rFonts w:ascii="Times New Roman"/>
          <w:b w:val="false"/>
          <w:i w:val="false"/>
          <w:color w:val="000000"/>
          <w:sz w:val="28"/>
        </w:rPr>
        <w:t xml:space="preserve">
      2) взимать за предоставленную услугу плату, превышающую установленную ведомством уполномоченного органа; </w:t>
      </w:r>
    </w:p>
    <w:bookmarkEnd w:id="151"/>
    <w:bookmarkStart w:name="z176" w:id="152"/>
    <w:p>
      <w:pPr>
        <w:spacing w:after="0"/>
        <w:ind w:left="0"/>
        <w:jc w:val="both"/>
      </w:pPr>
      <w:r>
        <w:rPr>
          <w:rFonts w:ascii="Times New Roman"/>
          <w:b w:val="false"/>
          <w:i w:val="false"/>
          <w:color w:val="000000"/>
          <w:sz w:val="28"/>
        </w:rPr>
        <w:t>
      3) требовать от потребителя оплаты услуг без предоставления соответствующих платежных документов;</w:t>
      </w:r>
    </w:p>
    <w:bookmarkEnd w:id="152"/>
    <w:bookmarkStart w:name="z177" w:id="153"/>
    <w:p>
      <w:pPr>
        <w:spacing w:after="0"/>
        <w:ind w:left="0"/>
        <w:jc w:val="both"/>
      </w:pPr>
      <w:r>
        <w:rPr>
          <w:rFonts w:ascii="Times New Roman"/>
          <w:b w:val="false"/>
          <w:i w:val="false"/>
          <w:color w:val="000000"/>
          <w:sz w:val="28"/>
        </w:rPr>
        <w:t>
      4) требовать оплаты предоставленных регулируемых услуг, не соответствующих требованиям качества регулируемых услуг, установленным государственными органами в пределах их компетенции.</w:t>
      </w:r>
    </w:p>
    <w:bookmarkEnd w:id="153"/>
    <w:bookmarkStart w:name="z178" w:id="154"/>
    <w:p>
      <w:pPr>
        <w:spacing w:after="0"/>
        <w:ind w:left="0"/>
        <w:jc w:val="both"/>
      </w:pPr>
      <w:r>
        <w:rPr>
          <w:rFonts w:ascii="Times New Roman"/>
          <w:b w:val="false"/>
          <w:i w:val="false"/>
          <w:color w:val="000000"/>
          <w:sz w:val="28"/>
        </w:rPr>
        <w:t>
      5) требовать от Потребителя заключения Договора на условиях приема Потребителем минимальных годовых объемов воды, за исключение случаев предусмотренных пунктом 32 Договора.</w:t>
      </w:r>
    </w:p>
    <w:bookmarkEnd w:id="154"/>
    <w:bookmarkStart w:name="z179" w:id="155"/>
    <w:p>
      <w:pPr>
        <w:spacing w:after="0"/>
        <w:ind w:left="0"/>
        <w:jc w:val="both"/>
      </w:pPr>
      <w:r>
        <w:rPr>
          <w:rFonts w:ascii="Times New Roman"/>
          <w:b w:val="false"/>
          <w:i w:val="false"/>
          <w:color w:val="000000"/>
          <w:sz w:val="28"/>
        </w:rPr>
        <w:t>
      При заключении Договора без условий приема Потребителем минимальных годовых объемов воды в Договор не включаются условия связанные с минимальными годовыми/месячными объемами воды.</w:t>
      </w:r>
    </w:p>
    <w:bookmarkEnd w:id="155"/>
    <w:bookmarkStart w:name="z180" w:id="156"/>
    <w:p>
      <w:pPr>
        <w:spacing w:after="0"/>
        <w:ind w:left="0"/>
        <w:jc w:val="both"/>
      </w:pPr>
      <w:r>
        <w:rPr>
          <w:rFonts w:ascii="Times New Roman"/>
          <w:b w:val="false"/>
          <w:i w:val="false"/>
          <w:color w:val="000000"/>
          <w:sz w:val="28"/>
        </w:rPr>
        <w:t>
      21. Сторонам запрещается совершать действия, ограничивающие права Сторон, либо нарушающие законодательство Республики Казахстан.</w:t>
      </w:r>
    </w:p>
    <w:bookmarkEnd w:id="156"/>
    <w:bookmarkStart w:name="z181" w:id="157"/>
    <w:p>
      <w:pPr>
        <w:spacing w:after="0"/>
        <w:ind w:left="0"/>
        <w:jc w:val="both"/>
      </w:pPr>
      <w:r>
        <w:rPr>
          <w:rFonts w:ascii="Times New Roman"/>
          <w:b w:val="false"/>
          <w:i w:val="false"/>
          <w:color w:val="000000"/>
          <w:sz w:val="28"/>
        </w:rPr>
        <w:t>
      22. Нарушения указанные в пункте 19 настоящего Договора оформляются соответствующими Актами и подписываются Сторонами.</w:t>
      </w:r>
    </w:p>
    <w:bookmarkEnd w:id="157"/>
    <w:bookmarkStart w:name="z182" w:id="158"/>
    <w:p>
      <w:pPr>
        <w:spacing w:after="0"/>
        <w:ind w:left="0"/>
        <w:jc w:val="left"/>
      </w:pPr>
      <w:r>
        <w:rPr>
          <w:rFonts w:ascii="Times New Roman"/>
          <w:b/>
          <w:i w:val="false"/>
          <w:color w:val="000000"/>
        </w:rPr>
        <w:t xml:space="preserve"> Глава 8. Ответственность Сторон</w:t>
      </w:r>
    </w:p>
    <w:bookmarkEnd w:id="158"/>
    <w:bookmarkStart w:name="z183" w:id="159"/>
    <w:p>
      <w:pPr>
        <w:spacing w:after="0"/>
        <w:ind w:left="0"/>
        <w:jc w:val="both"/>
      </w:pPr>
      <w:r>
        <w:rPr>
          <w:rFonts w:ascii="Times New Roman"/>
          <w:b w:val="false"/>
          <w:i w:val="false"/>
          <w:color w:val="000000"/>
          <w:sz w:val="28"/>
        </w:rPr>
        <w:t>
      23. Ответственность за надлежащее содержание оборудования возлагается на его собственника и определяется по границам раздела балансовой принадлежности.</w:t>
      </w:r>
    </w:p>
    <w:bookmarkEnd w:id="159"/>
    <w:bookmarkStart w:name="z184" w:id="160"/>
    <w:p>
      <w:pPr>
        <w:spacing w:after="0"/>
        <w:ind w:left="0"/>
        <w:jc w:val="both"/>
      </w:pPr>
      <w:r>
        <w:rPr>
          <w:rFonts w:ascii="Times New Roman"/>
          <w:b w:val="false"/>
          <w:i w:val="false"/>
          <w:color w:val="000000"/>
          <w:sz w:val="28"/>
        </w:rPr>
        <w:t>
      24.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160"/>
    <w:bookmarkStart w:name="z185" w:id="161"/>
    <w:p>
      <w:pPr>
        <w:spacing w:after="0"/>
        <w:ind w:left="0"/>
        <w:jc w:val="both"/>
      </w:pPr>
      <w:r>
        <w:rPr>
          <w:rFonts w:ascii="Times New Roman"/>
          <w:b w:val="false"/>
          <w:i w:val="false"/>
          <w:color w:val="000000"/>
          <w:sz w:val="28"/>
        </w:rPr>
        <w:t>
      25. В случае просрочки платы за предоставленные услуги Потребитель, в соответствии с Договором, выплачивает неустойку по ставке рефинансирования, установленную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161"/>
    <w:bookmarkStart w:name="z186" w:id="162"/>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ставки рефинансирования Национального Банка Республики Казахстан от суммы неоказанной услуги, действующей на день уплаты этих сумм.</w:t>
      </w:r>
    </w:p>
    <w:bookmarkEnd w:id="162"/>
    <w:bookmarkStart w:name="z187" w:id="163"/>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End w:id="163"/>
    <w:bookmarkStart w:name="z188" w:id="164"/>
    <w:p>
      <w:pPr>
        <w:spacing w:after="0"/>
        <w:ind w:left="0"/>
        <w:jc w:val="both"/>
      </w:pPr>
      <w:r>
        <w:rPr>
          <w:rFonts w:ascii="Times New Roman"/>
          <w:b w:val="false"/>
          <w:i w:val="false"/>
          <w:color w:val="000000"/>
          <w:sz w:val="28"/>
        </w:rPr>
        <w:t>
      26.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164"/>
    <w:bookmarkStart w:name="z189" w:id="165"/>
    <w:p>
      <w:pPr>
        <w:spacing w:after="0"/>
        <w:ind w:left="0"/>
        <w:jc w:val="both"/>
      </w:pPr>
      <w:r>
        <w:rPr>
          <w:rFonts w:ascii="Times New Roman"/>
          <w:b w:val="false"/>
          <w:i w:val="false"/>
          <w:color w:val="000000"/>
          <w:sz w:val="28"/>
        </w:rPr>
        <w:t>
      27. Уплата неустойки (пени) не освобождает Стороны от выполнения обязательств по Договору.</w:t>
      </w:r>
    </w:p>
    <w:bookmarkEnd w:id="165"/>
    <w:bookmarkStart w:name="z190" w:id="166"/>
    <w:p>
      <w:pPr>
        <w:spacing w:after="0"/>
        <w:ind w:left="0"/>
        <w:jc w:val="both"/>
      </w:pPr>
      <w:r>
        <w:rPr>
          <w:rFonts w:ascii="Times New Roman"/>
          <w:b w:val="false"/>
          <w:i w:val="false"/>
          <w:color w:val="000000"/>
          <w:sz w:val="28"/>
        </w:rPr>
        <w:t>
      28. По соглашению Сторон возможна отсрочка по начислению пени Потребителю, при его письменном обращении.</w:t>
      </w:r>
    </w:p>
    <w:bookmarkEnd w:id="166"/>
    <w:bookmarkStart w:name="z191" w:id="167"/>
    <w:p>
      <w:pPr>
        <w:spacing w:after="0"/>
        <w:ind w:left="0"/>
        <w:jc w:val="left"/>
      </w:pPr>
      <w:r>
        <w:rPr>
          <w:rFonts w:ascii="Times New Roman"/>
          <w:b/>
          <w:i w:val="false"/>
          <w:color w:val="000000"/>
        </w:rPr>
        <w:t xml:space="preserve"> Глава 9. Обстоятельства непреодолимой силы</w:t>
      </w:r>
    </w:p>
    <w:bookmarkEnd w:id="167"/>
    <w:bookmarkStart w:name="z192" w:id="168"/>
    <w:p>
      <w:pPr>
        <w:spacing w:after="0"/>
        <w:ind w:left="0"/>
        <w:jc w:val="both"/>
      </w:pPr>
      <w:r>
        <w:rPr>
          <w:rFonts w:ascii="Times New Roman"/>
          <w:b w:val="false"/>
          <w:i w:val="false"/>
          <w:color w:val="000000"/>
          <w:sz w:val="28"/>
        </w:rPr>
        <w:t>
      29.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создается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68"/>
    <w:bookmarkStart w:name="z193" w:id="169"/>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69"/>
    <w:bookmarkStart w:name="z194" w:id="170"/>
    <w:p>
      <w:pPr>
        <w:spacing w:after="0"/>
        <w:ind w:left="0"/>
        <w:jc w:val="both"/>
      </w:pPr>
      <w:r>
        <w:rPr>
          <w:rFonts w:ascii="Times New Roman"/>
          <w:b w:val="false"/>
          <w:i w:val="false"/>
          <w:color w:val="000000"/>
          <w:sz w:val="28"/>
        </w:rPr>
        <w:t>
      30.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70"/>
    <w:bookmarkStart w:name="z195" w:id="171"/>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71"/>
    <w:bookmarkStart w:name="z196" w:id="172"/>
    <w:p>
      <w:pPr>
        <w:spacing w:after="0"/>
        <w:ind w:left="0"/>
        <w:jc w:val="left"/>
      </w:pPr>
      <w:r>
        <w:rPr>
          <w:rFonts w:ascii="Times New Roman"/>
          <w:b/>
          <w:i w:val="false"/>
          <w:color w:val="000000"/>
        </w:rPr>
        <w:t xml:space="preserve"> Глава 10. Общие положения и разрешение споров</w:t>
      </w:r>
    </w:p>
    <w:bookmarkEnd w:id="172"/>
    <w:bookmarkStart w:name="z197" w:id="173"/>
    <w:p>
      <w:pPr>
        <w:spacing w:after="0"/>
        <w:ind w:left="0"/>
        <w:jc w:val="both"/>
      </w:pPr>
      <w:r>
        <w:rPr>
          <w:rFonts w:ascii="Times New Roman"/>
          <w:b w:val="false"/>
          <w:i w:val="false"/>
          <w:color w:val="000000"/>
          <w:sz w:val="28"/>
        </w:rPr>
        <w:t>
      31. Договор оказания услуг по подаче воды по магистральным трубопроводам заключается с Потребителем в индивидуальном порядке.</w:t>
      </w:r>
    </w:p>
    <w:bookmarkEnd w:id="173"/>
    <w:bookmarkStart w:name="z198" w:id="174"/>
    <w:p>
      <w:pPr>
        <w:spacing w:after="0"/>
        <w:ind w:left="0"/>
        <w:jc w:val="both"/>
      </w:pPr>
      <w:r>
        <w:rPr>
          <w:rFonts w:ascii="Times New Roman"/>
          <w:b w:val="false"/>
          <w:i w:val="false"/>
          <w:color w:val="000000"/>
          <w:sz w:val="28"/>
        </w:rPr>
        <w:t>
      32.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74"/>
    <w:bookmarkStart w:name="z199" w:id="175"/>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75"/>
    <w:bookmarkStart w:name="z200" w:id="176"/>
    <w:p>
      <w:pPr>
        <w:spacing w:after="0"/>
        <w:ind w:left="0"/>
        <w:jc w:val="both"/>
      </w:pPr>
      <w:r>
        <w:rPr>
          <w:rFonts w:ascii="Times New Roman"/>
          <w:b w:val="false"/>
          <w:i w:val="false"/>
          <w:color w:val="000000"/>
          <w:sz w:val="28"/>
        </w:rPr>
        <w:t>
      33. В случае не достижения согласия все споры и разногласия по Договору разрешаются в судах по месту нахождения ответчика.</w:t>
      </w:r>
    </w:p>
    <w:bookmarkEnd w:id="176"/>
    <w:bookmarkStart w:name="z201" w:id="177"/>
    <w:p>
      <w:pPr>
        <w:spacing w:after="0"/>
        <w:ind w:left="0"/>
        <w:jc w:val="both"/>
      </w:pPr>
      <w:r>
        <w:rPr>
          <w:rFonts w:ascii="Times New Roman"/>
          <w:b w:val="false"/>
          <w:i w:val="false"/>
          <w:color w:val="000000"/>
          <w:sz w:val="28"/>
        </w:rPr>
        <w:t>
      Стороны имеют право расторгнуть Договор в порядке, установленном гражданским законодательством Республики Казахстан.</w:t>
      </w:r>
    </w:p>
    <w:bookmarkEnd w:id="177"/>
    <w:bookmarkStart w:name="z202" w:id="178"/>
    <w:p>
      <w:pPr>
        <w:spacing w:after="0"/>
        <w:ind w:left="0"/>
        <w:jc w:val="both"/>
      </w:pPr>
      <w:r>
        <w:rPr>
          <w:rFonts w:ascii="Times New Roman"/>
          <w:b w:val="false"/>
          <w:i w:val="false"/>
          <w:color w:val="000000"/>
          <w:sz w:val="28"/>
        </w:rPr>
        <w:t>
      34. Отношения Сторон, вытекающие из Договора и не урегулированные им, регулируются гражданским законодательством Республики Казахстан.</w:t>
      </w:r>
    </w:p>
    <w:bookmarkEnd w:id="178"/>
    <w:bookmarkStart w:name="z203" w:id="179"/>
    <w:p>
      <w:pPr>
        <w:spacing w:after="0"/>
        <w:ind w:left="0"/>
        <w:jc w:val="both"/>
      </w:pPr>
      <w:r>
        <w:rPr>
          <w:rFonts w:ascii="Times New Roman"/>
          <w:b w:val="false"/>
          <w:i w:val="false"/>
          <w:color w:val="000000"/>
          <w:sz w:val="28"/>
        </w:rPr>
        <w:t>
      35. Договор составляется в двух экземплярах на казахском и русском языках по одному экземпляру для каждой Стороны.</w:t>
      </w:r>
    </w:p>
    <w:bookmarkEnd w:id="179"/>
    <w:bookmarkStart w:name="z204" w:id="180"/>
    <w:p>
      <w:pPr>
        <w:spacing w:after="0"/>
        <w:ind w:left="0"/>
        <w:jc w:val="both"/>
      </w:pPr>
      <w:r>
        <w:rPr>
          <w:rFonts w:ascii="Times New Roman"/>
          <w:b w:val="false"/>
          <w:i w:val="false"/>
          <w:color w:val="000000"/>
          <w:sz w:val="28"/>
        </w:rPr>
        <w:t>
      36. По соглашению Сторон Договор дополняется другими условиями, не противоречащими типовому Договору и законодательству Республики Казахстан.</w:t>
      </w:r>
    </w:p>
    <w:bookmarkEnd w:id="180"/>
    <w:bookmarkStart w:name="z205" w:id="181"/>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81"/>
    <w:bookmarkStart w:name="z206" w:id="182"/>
    <w:p>
      <w:pPr>
        <w:spacing w:after="0"/>
        <w:ind w:left="0"/>
        <w:jc w:val="left"/>
      </w:pPr>
      <w:r>
        <w:rPr>
          <w:rFonts w:ascii="Times New Roman"/>
          <w:b/>
          <w:i w:val="false"/>
          <w:color w:val="000000"/>
        </w:rPr>
        <w:t xml:space="preserve"> Глава 11. Срок действия Договора</w:t>
      </w:r>
    </w:p>
    <w:bookmarkEnd w:id="182"/>
    <w:bookmarkStart w:name="z207" w:id="183"/>
    <w:p>
      <w:pPr>
        <w:spacing w:after="0"/>
        <w:ind w:left="0"/>
        <w:jc w:val="both"/>
      </w:pPr>
      <w:r>
        <w:rPr>
          <w:rFonts w:ascii="Times New Roman"/>
          <w:b w:val="false"/>
          <w:i w:val="false"/>
          <w:color w:val="000000"/>
          <w:sz w:val="28"/>
        </w:rPr>
        <w:t>
      37. Договор вступает в силу с 00:00 часов (по времени города Астана) "___" _____ 20__ года и действует до 24:00 часов "___" _______20___года.</w:t>
      </w:r>
    </w:p>
    <w:bookmarkEnd w:id="183"/>
    <w:bookmarkStart w:name="z208" w:id="184"/>
    <w:p>
      <w:pPr>
        <w:spacing w:after="0"/>
        <w:ind w:left="0"/>
        <w:jc w:val="both"/>
      </w:pPr>
      <w:r>
        <w:rPr>
          <w:rFonts w:ascii="Times New Roman"/>
          <w:b w:val="false"/>
          <w:i w:val="false"/>
          <w:color w:val="000000"/>
          <w:sz w:val="28"/>
        </w:rPr>
        <w:t>
      38.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84"/>
    <w:bookmarkStart w:name="z209" w:id="185"/>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85"/>
    <w:bookmarkStart w:name="z210" w:id="186"/>
    <w:p>
      <w:pPr>
        <w:spacing w:after="0"/>
        <w:ind w:left="0"/>
        <w:jc w:val="left"/>
      </w:pPr>
      <w:r>
        <w:rPr>
          <w:rFonts w:ascii="Times New Roman"/>
          <w:b/>
          <w:i w:val="false"/>
          <w:color w:val="000000"/>
        </w:rPr>
        <w:t xml:space="preserve"> Глава 12. Реквизиты сторон</w:t>
      </w:r>
    </w:p>
    <w:bookmarkEnd w:id="186"/>
    <w:p>
      <w:pPr>
        <w:spacing w:after="0"/>
        <w:ind w:left="0"/>
        <w:jc w:val="both"/>
      </w:pPr>
      <w:bookmarkStart w:name="z211" w:id="187"/>
      <w:r>
        <w:rPr>
          <w:rFonts w:ascii="Times New Roman"/>
          <w:b w:val="false"/>
          <w:i w:val="false"/>
          <w:color w:val="000000"/>
          <w:sz w:val="28"/>
        </w:rPr>
        <w:t>
      Поставщик: ________________ Потребитель: _________________</w:t>
      </w:r>
    </w:p>
    <w:bookmarkEnd w:id="187"/>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2024 года № 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214" w:id="188"/>
    <w:p>
      <w:pPr>
        <w:spacing w:after="0"/>
        <w:ind w:left="0"/>
        <w:jc w:val="left"/>
      </w:pPr>
      <w:r>
        <w:rPr>
          <w:rFonts w:ascii="Times New Roman"/>
          <w:b/>
          <w:i w:val="false"/>
          <w:color w:val="000000"/>
        </w:rPr>
        <w:t xml:space="preserve"> Типовой договор на предоставление услуг по подаче воды по каналам</w:t>
      </w:r>
    </w:p>
    <w:bookmarkEnd w:id="188"/>
    <w:p>
      <w:pPr>
        <w:spacing w:after="0"/>
        <w:ind w:left="0"/>
        <w:jc w:val="both"/>
      </w:pPr>
      <w:bookmarkStart w:name="z215" w:id="189"/>
      <w:r>
        <w:rPr>
          <w:rFonts w:ascii="Times New Roman"/>
          <w:b w:val="false"/>
          <w:i w:val="false"/>
          <w:color w:val="000000"/>
          <w:sz w:val="28"/>
        </w:rPr>
        <w:t>
      __________________________</w:t>
      </w:r>
    </w:p>
    <w:bookmarkEnd w:id="189"/>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 ____________20__года _____________________________________________________________________,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номер/индивидуальный идентификационный номер), предоставляющий услуги</w:t>
      </w:r>
    </w:p>
    <w:p>
      <w:pPr>
        <w:spacing w:after="0"/>
        <w:ind w:left="0"/>
        <w:jc w:val="both"/>
      </w:pPr>
      <w:r>
        <w:rPr>
          <w:rFonts w:ascii="Times New Roman"/>
          <w:b w:val="false"/>
          <w:i w:val="false"/>
          <w:color w:val="000000"/>
          <w:sz w:val="28"/>
        </w:rPr>
        <w:t>по подаче воды по каналам (далее – Услуги), 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 индивидуальный</w:t>
      </w:r>
    </w:p>
    <w:p>
      <w:pPr>
        <w:spacing w:after="0"/>
        <w:ind w:left="0"/>
        <w:jc w:val="both"/>
      </w:pPr>
      <w:r>
        <w:rPr>
          <w:rFonts w:ascii="Times New Roman"/>
          <w:b w:val="false"/>
          <w:i w:val="false"/>
          <w:color w:val="000000"/>
          <w:sz w:val="28"/>
        </w:rPr>
        <w:t>идентификационный номер) 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16" w:id="190"/>
    <w:p>
      <w:pPr>
        <w:spacing w:after="0"/>
        <w:ind w:left="0"/>
        <w:jc w:val="left"/>
      </w:pPr>
      <w:r>
        <w:rPr>
          <w:rFonts w:ascii="Times New Roman"/>
          <w:b/>
          <w:i w:val="false"/>
          <w:color w:val="000000"/>
        </w:rPr>
        <w:t xml:space="preserve"> Глава 1. Основные понятия, используемые в Договоре</w:t>
      </w:r>
    </w:p>
    <w:bookmarkEnd w:id="190"/>
    <w:bookmarkStart w:name="z217" w:id="19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91"/>
    <w:bookmarkStart w:name="z218" w:id="192"/>
    <w:p>
      <w:pPr>
        <w:spacing w:after="0"/>
        <w:ind w:left="0"/>
        <w:jc w:val="both"/>
      </w:pPr>
      <w:r>
        <w:rPr>
          <w:rFonts w:ascii="Times New Roman"/>
          <w:b w:val="false"/>
          <w:i w:val="false"/>
          <w:color w:val="000000"/>
          <w:sz w:val="28"/>
        </w:rPr>
        <w:t>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законодательством Республики Казахстан;</w:t>
      </w:r>
    </w:p>
    <w:bookmarkEnd w:id="192"/>
    <w:bookmarkStart w:name="z219" w:id="193"/>
    <w:p>
      <w:pPr>
        <w:spacing w:after="0"/>
        <w:ind w:left="0"/>
        <w:jc w:val="both"/>
      </w:pPr>
      <w:r>
        <w:rPr>
          <w:rFonts w:ascii="Times New Roman"/>
          <w:b w:val="false"/>
          <w:i w:val="false"/>
          <w:color w:val="000000"/>
          <w:sz w:val="28"/>
        </w:rPr>
        <w:t>
      поверка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w:t>
      </w:r>
    </w:p>
    <w:bookmarkEnd w:id="193"/>
    <w:bookmarkStart w:name="z220" w:id="194"/>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194"/>
    <w:bookmarkStart w:name="z221" w:id="195"/>
    <w:p>
      <w:pPr>
        <w:spacing w:after="0"/>
        <w:ind w:left="0"/>
        <w:jc w:val="both"/>
      </w:pPr>
      <w:r>
        <w:rPr>
          <w:rFonts w:ascii="Times New Roman"/>
          <w:b w:val="false"/>
          <w:i w:val="false"/>
          <w:color w:val="000000"/>
          <w:sz w:val="28"/>
        </w:rPr>
        <w:t>
      оросительный канал – искусственное сооружение, предназначенное для транспортировки воды от источников орошения к участкам, требующим орошения;</w:t>
      </w:r>
    </w:p>
    <w:bookmarkEnd w:id="195"/>
    <w:bookmarkStart w:name="z222" w:id="196"/>
    <w:p>
      <w:pPr>
        <w:spacing w:after="0"/>
        <w:ind w:left="0"/>
        <w:jc w:val="both"/>
      </w:pPr>
      <w:r>
        <w:rPr>
          <w:rFonts w:ascii="Times New Roman"/>
          <w:b w:val="false"/>
          <w:i w:val="false"/>
          <w:color w:val="000000"/>
          <w:sz w:val="28"/>
        </w:rPr>
        <w:t>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196"/>
    <w:bookmarkStart w:name="z223" w:id="197"/>
    <w:p>
      <w:pPr>
        <w:spacing w:after="0"/>
        <w:ind w:left="0"/>
        <w:jc w:val="both"/>
      </w:pPr>
      <w:r>
        <w:rPr>
          <w:rFonts w:ascii="Times New Roman"/>
          <w:b w:val="false"/>
          <w:i w:val="false"/>
          <w:color w:val="000000"/>
          <w:sz w:val="28"/>
        </w:rPr>
        <w:t>
      годовой период подачи воды – подача воды длительностью один календарный год, включающий 12 расчетных периодов;</w:t>
      </w:r>
    </w:p>
    <w:bookmarkEnd w:id="197"/>
    <w:bookmarkStart w:name="z224" w:id="198"/>
    <w:p>
      <w:pPr>
        <w:spacing w:after="0"/>
        <w:ind w:left="0"/>
        <w:jc w:val="both"/>
      </w:pPr>
      <w:r>
        <w:rPr>
          <w:rFonts w:ascii="Times New Roman"/>
          <w:b w:val="false"/>
          <w:i w:val="false"/>
          <w:color w:val="000000"/>
          <w:sz w:val="28"/>
        </w:rPr>
        <w:t>
      минимальный месячный объем воды – месячные объемы воды, предусмотренные приложением № 1 являющегося неотъемлемой частью Договора;</w:t>
      </w:r>
    </w:p>
    <w:bookmarkEnd w:id="198"/>
    <w:bookmarkStart w:name="z225" w:id="199"/>
    <w:p>
      <w:pPr>
        <w:spacing w:after="0"/>
        <w:ind w:left="0"/>
        <w:jc w:val="both"/>
      </w:pPr>
      <w:r>
        <w:rPr>
          <w:rFonts w:ascii="Times New Roman"/>
          <w:b w:val="false"/>
          <w:i w:val="false"/>
          <w:color w:val="000000"/>
          <w:sz w:val="28"/>
        </w:rPr>
        <w:t>
      минимальный годовой объем воды – объем воды, который Стороны могут предусмотреть для подачи воды по каналу согласно пункту 2 Договора, обязательный для приема Потребителем в течение годового периода подачи воды;</w:t>
      </w:r>
    </w:p>
    <w:bookmarkEnd w:id="199"/>
    <w:bookmarkStart w:name="z226" w:id="200"/>
    <w:p>
      <w:pPr>
        <w:spacing w:after="0"/>
        <w:ind w:left="0"/>
        <w:jc w:val="both"/>
      </w:pPr>
      <w:r>
        <w:rPr>
          <w:rFonts w:ascii="Times New Roman"/>
          <w:b w:val="false"/>
          <w:i w:val="false"/>
          <w:color w:val="000000"/>
          <w:sz w:val="28"/>
        </w:rPr>
        <w:t>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200"/>
    <w:bookmarkStart w:name="z227" w:id="201"/>
    <w:p>
      <w:pPr>
        <w:spacing w:after="0"/>
        <w:ind w:left="0"/>
        <w:jc w:val="both"/>
      </w:pPr>
      <w:r>
        <w:rPr>
          <w:rFonts w:ascii="Times New Roman"/>
          <w:b w:val="false"/>
          <w:i w:val="false"/>
          <w:color w:val="000000"/>
          <w:sz w:val="28"/>
        </w:rPr>
        <w:t>
      недопринятый объем воды – разница между минимальным месячным объемом воды и фактически принятым Потребителем объемом воды;</w:t>
      </w:r>
    </w:p>
    <w:bookmarkEnd w:id="201"/>
    <w:bookmarkStart w:name="z228" w:id="202"/>
    <w:p>
      <w:pPr>
        <w:spacing w:after="0"/>
        <w:ind w:left="0"/>
        <w:jc w:val="both"/>
      </w:pPr>
      <w:r>
        <w:rPr>
          <w:rFonts w:ascii="Times New Roman"/>
          <w:b w:val="false"/>
          <w:i w:val="false"/>
          <w:color w:val="000000"/>
          <w:sz w:val="28"/>
        </w:rPr>
        <w:t>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202"/>
    <w:bookmarkStart w:name="z229" w:id="203"/>
    <w:p>
      <w:pPr>
        <w:spacing w:after="0"/>
        <w:ind w:left="0"/>
        <w:jc w:val="both"/>
      </w:pPr>
      <w:r>
        <w:rPr>
          <w:rFonts w:ascii="Times New Roman"/>
          <w:b w:val="false"/>
          <w:i w:val="false"/>
          <w:color w:val="000000"/>
          <w:sz w:val="28"/>
        </w:rPr>
        <w:t>
      платежный документ – документ (счет, счет-фактура, извещение, квитанция, счет-предупреждение, составленное на основании показаний приборов учета) Поставщика, на основании которого производится оплата;</w:t>
      </w:r>
    </w:p>
    <w:bookmarkEnd w:id="203"/>
    <w:bookmarkStart w:name="z230" w:id="204"/>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субъектов естественной монополии;</w:t>
      </w:r>
    </w:p>
    <w:bookmarkEnd w:id="204"/>
    <w:bookmarkStart w:name="z231" w:id="205"/>
    <w:p>
      <w:pPr>
        <w:spacing w:after="0"/>
        <w:ind w:left="0"/>
        <w:jc w:val="both"/>
      </w:pPr>
      <w:r>
        <w:rPr>
          <w:rFonts w:ascii="Times New Roman"/>
          <w:b w:val="false"/>
          <w:i w:val="false"/>
          <w:color w:val="000000"/>
          <w:sz w:val="28"/>
        </w:rPr>
        <w:t>
      точка выдела – место забора воды водопользователем из водного источника, а также гидропост в месте передачи водных ресурсов от водопользователя к водопотребителю;</w:t>
      </w:r>
    </w:p>
    <w:bookmarkEnd w:id="205"/>
    <w:bookmarkStart w:name="z232" w:id="20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206"/>
    <w:bookmarkStart w:name="z233" w:id="20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 и законодательством Республики Казахстан о естественных монополиях.</w:t>
      </w:r>
    </w:p>
    <w:bookmarkEnd w:id="207"/>
    <w:bookmarkStart w:name="z234" w:id="208"/>
    <w:p>
      <w:pPr>
        <w:spacing w:after="0"/>
        <w:ind w:left="0"/>
        <w:jc w:val="left"/>
      </w:pPr>
      <w:r>
        <w:rPr>
          <w:rFonts w:ascii="Times New Roman"/>
          <w:b/>
          <w:i w:val="false"/>
          <w:color w:val="000000"/>
        </w:rPr>
        <w:t xml:space="preserve"> Глава 2. Предмет Договора</w:t>
      </w:r>
    </w:p>
    <w:bookmarkEnd w:id="208"/>
    <w:p>
      <w:pPr>
        <w:spacing w:after="0"/>
        <w:ind w:left="0"/>
        <w:jc w:val="both"/>
      </w:pPr>
      <w:bookmarkStart w:name="z235" w:id="209"/>
      <w:r>
        <w:rPr>
          <w:rFonts w:ascii="Times New Roman"/>
          <w:b w:val="false"/>
          <w:i w:val="false"/>
          <w:color w:val="000000"/>
          <w:sz w:val="28"/>
        </w:rPr>
        <w:t>
      2. В соответствии с условиями Договора Поставщик обязуется оказать потребителю услуги по подаче воды по каналу (далее – услуги),</w:t>
      </w:r>
    </w:p>
    <w:bookmarkEnd w:id="20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(название канала)</w:t>
      </w:r>
    </w:p>
    <w:p>
      <w:pPr>
        <w:spacing w:after="0"/>
        <w:ind w:left="0"/>
        <w:jc w:val="both"/>
      </w:pPr>
      <w:r>
        <w:rPr>
          <w:rFonts w:ascii="Times New Roman"/>
          <w:b w:val="false"/>
          <w:i w:val="false"/>
          <w:color w:val="000000"/>
          <w:sz w:val="28"/>
        </w:rPr>
        <w:t>отвечающие следующим требованиям к качеству и в нижеприведенных объемах: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0"/>
    <w:p>
      <w:pPr>
        <w:spacing w:after="0"/>
        <w:ind w:left="0"/>
        <w:jc w:val="both"/>
      </w:pPr>
      <w:r>
        <w:rPr>
          <w:rFonts w:ascii="Times New Roman"/>
          <w:b w:val="false"/>
          <w:i w:val="false"/>
          <w:color w:val="000000"/>
          <w:sz w:val="28"/>
        </w:rPr>
        <w:t>
      с разбивкой по месяцам, согласно Приложению № 1, являющегося неотъемлемой частью Договора.</w:t>
      </w:r>
    </w:p>
    <w:bookmarkEnd w:id="210"/>
    <w:bookmarkStart w:name="z237" w:id="211"/>
    <w:p>
      <w:pPr>
        <w:spacing w:after="0"/>
        <w:ind w:left="0"/>
        <w:jc w:val="left"/>
      </w:pPr>
      <w:r>
        <w:rPr>
          <w:rFonts w:ascii="Times New Roman"/>
          <w:b/>
          <w:i w:val="false"/>
          <w:color w:val="000000"/>
        </w:rPr>
        <w:t xml:space="preserve"> Глава 3. Условия предоставления услуг</w:t>
      </w:r>
    </w:p>
    <w:bookmarkEnd w:id="211"/>
    <w:p>
      <w:pPr>
        <w:spacing w:after="0"/>
        <w:ind w:left="0"/>
        <w:jc w:val="both"/>
      </w:pPr>
      <w:bookmarkStart w:name="z238" w:id="212"/>
      <w:r>
        <w:rPr>
          <w:rFonts w:ascii="Times New Roman"/>
          <w:b w:val="false"/>
          <w:i w:val="false"/>
          <w:color w:val="000000"/>
          <w:sz w:val="28"/>
        </w:rPr>
        <w:t>
      4. Оказание услуг Потребителю производится на __________ километр</w:t>
      </w:r>
    </w:p>
    <w:bookmarkEnd w:id="212"/>
    <w:p>
      <w:pPr>
        <w:spacing w:after="0"/>
        <w:ind w:left="0"/>
        <w:jc w:val="both"/>
      </w:pPr>
      <w:r>
        <w:rPr>
          <w:rFonts w:ascii="Times New Roman"/>
          <w:b w:val="false"/>
          <w:i w:val="false"/>
          <w:color w:val="000000"/>
          <w:sz w:val="28"/>
        </w:rPr>
        <w:t>(наименование участка) участка канала.</w:t>
      </w:r>
    </w:p>
    <w:bookmarkStart w:name="z239" w:id="213"/>
    <w:p>
      <w:pPr>
        <w:spacing w:after="0"/>
        <w:ind w:left="0"/>
        <w:jc w:val="both"/>
      </w:pPr>
      <w:r>
        <w:rPr>
          <w:rFonts w:ascii="Times New Roman"/>
          <w:b w:val="false"/>
          <w:i w:val="false"/>
          <w:color w:val="000000"/>
          <w:sz w:val="28"/>
        </w:rPr>
        <w:t>
      5. Договор заключается с потребителем в индивидуальном порядке при наличии у него необходимого оборудования, присоединенного к системам канала и при отсутствии задолженности по предыдущему договору.</w:t>
      </w:r>
    </w:p>
    <w:bookmarkEnd w:id="213"/>
    <w:bookmarkStart w:name="z240" w:id="214"/>
    <w:p>
      <w:pPr>
        <w:spacing w:after="0"/>
        <w:ind w:left="0"/>
        <w:jc w:val="both"/>
      </w:pPr>
      <w:r>
        <w:rPr>
          <w:rFonts w:ascii="Times New Roman"/>
          <w:b w:val="false"/>
          <w:i w:val="false"/>
          <w:color w:val="000000"/>
          <w:sz w:val="28"/>
        </w:rPr>
        <w:t>
       6. Границами раздела эксплуатационной ответственности являются задвижки, установленные в начале отвода перед узлами учета и/или точки выдела воды (гидропост).</w:t>
      </w:r>
    </w:p>
    <w:bookmarkEnd w:id="214"/>
    <w:bookmarkStart w:name="z241" w:id="215"/>
    <w:p>
      <w:pPr>
        <w:spacing w:after="0"/>
        <w:ind w:left="0"/>
        <w:jc w:val="both"/>
      </w:pPr>
      <w:r>
        <w:rPr>
          <w:rFonts w:ascii="Times New Roman"/>
          <w:b w:val="false"/>
          <w:i w:val="false"/>
          <w:color w:val="000000"/>
          <w:sz w:val="28"/>
        </w:rPr>
        <w:t>
      7. Приостановление подачи услуг производится в случаях:</w:t>
      </w:r>
    </w:p>
    <w:bookmarkEnd w:id="215"/>
    <w:bookmarkStart w:name="z242" w:id="216"/>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216"/>
    <w:bookmarkStart w:name="z243" w:id="217"/>
    <w:p>
      <w:pPr>
        <w:spacing w:after="0"/>
        <w:ind w:left="0"/>
        <w:jc w:val="both"/>
      </w:pPr>
      <w:r>
        <w:rPr>
          <w:rFonts w:ascii="Times New Roman"/>
          <w:b w:val="false"/>
          <w:i w:val="false"/>
          <w:color w:val="000000"/>
          <w:sz w:val="28"/>
        </w:rPr>
        <w:t>
      2) самовольного присоединения к системам Поставщика;</w:t>
      </w:r>
    </w:p>
    <w:bookmarkEnd w:id="217"/>
    <w:bookmarkStart w:name="z244" w:id="218"/>
    <w:p>
      <w:pPr>
        <w:spacing w:after="0"/>
        <w:ind w:left="0"/>
        <w:jc w:val="both"/>
      </w:pPr>
      <w:r>
        <w:rPr>
          <w:rFonts w:ascii="Times New Roman"/>
          <w:b w:val="false"/>
          <w:i w:val="false"/>
          <w:color w:val="000000"/>
          <w:sz w:val="28"/>
        </w:rPr>
        <w:t>
      3) отсутствия оплаты за услуги в течение одного месяца или более месяцев, следующего за расчетным периодом, до погашения задолженности;</w:t>
      </w:r>
    </w:p>
    <w:bookmarkEnd w:id="218"/>
    <w:bookmarkStart w:name="z245" w:id="219"/>
    <w:p>
      <w:pPr>
        <w:spacing w:after="0"/>
        <w:ind w:left="0"/>
        <w:jc w:val="both"/>
      </w:pPr>
      <w:r>
        <w:rPr>
          <w:rFonts w:ascii="Times New Roman"/>
          <w:b w:val="false"/>
          <w:i w:val="false"/>
          <w:color w:val="000000"/>
          <w:sz w:val="28"/>
        </w:rPr>
        <w:t>
      4) неоднократного недопущения представителей Поставщика к приборам учета;</w:t>
      </w:r>
    </w:p>
    <w:bookmarkEnd w:id="219"/>
    <w:bookmarkStart w:name="z246" w:id="220"/>
    <w:p>
      <w:pPr>
        <w:spacing w:after="0"/>
        <w:ind w:left="0"/>
        <w:jc w:val="both"/>
      </w:pPr>
      <w:r>
        <w:rPr>
          <w:rFonts w:ascii="Times New Roman"/>
          <w:b w:val="false"/>
          <w:i w:val="false"/>
          <w:color w:val="000000"/>
          <w:sz w:val="28"/>
        </w:rPr>
        <w:t>
      5) необходимости проведения дезинфекции трубопроводов;</w:t>
      </w:r>
    </w:p>
    <w:bookmarkEnd w:id="220"/>
    <w:bookmarkStart w:name="z247" w:id="221"/>
    <w:p>
      <w:pPr>
        <w:spacing w:after="0"/>
        <w:ind w:left="0"/>
        <w:jc w:val="both"/>
      </w:pPr>
      <w:r>
        <w:rPr>
          <w:rFonts w:ascii="Times New Roman"/>
          <w:b w:val="false"/>
          <w:i w:val="false"/>
          <w:color w:val="000000"/>
          <w:sz w:val="28"/>
        </w:rPr>
        <w:t>
      6) в других случаях, предусмотренных законодательством и соглашением Сторон.</w:t>
      </w:r>
    </w:p>
    <w:bookmarkEnd w:id="221"/>
    <w:bookmarkStart w:name="z248" w:id="222"/>
    <w:p>
      <w:pPr>
        <w:spacing w:after="0"/>
        <w:ind w:left="0"/>
        <w:jc w:val="both"/>
      </w:pPr>
      <w:r>
        <w:rPr>
          <w:rFonts w:ascii="Times New Roman"/>
          <w:b w:val="false"/>
          <w:i w:val="false"/>
          <w:color w:val="000000"/>
          <w:sz w:val="28"/>
        </w:rPr>
        <w:t>
      В случаях, указанных в подпунктах 3), 4) настоящего пункта, Потребитель извещается не менее чем за месяц до прекращения подачи услуги.</w:t>
      </w:r>
    </w:p>
    <w:bookmarkEnd w:id="222"/>
    <w:bookmarkStart w:name="z249" w:id="223"/>
    <w:p>
      <w:pPr>
        <w:spacing w:after="0"/>
        <w:ind w:left="0"/>
        <w:jc w:val="both"/>
      </w:pPr>
      <w:r>
        <w:rPr>
          <w:rFonts w:ascii="Times New Roman"/>
          <w:b w:val="false"/>
          <w:i w:val="false"/>
          <w:color w:val="000000"/>
          <w:sz w:val="28"/>
        </w:rPr>
        <w:t>
      8. В случае, указанной подпунктом 1) пункта 7 Договора, восстановление подачи услуг производится после устранения и ликвидации Поставщиком возникших нарушений.</w:t>
      </w:r>
    </w:p>
    <w:bookmarkEnd w:id="223"/>
    <w:bookmarkStart w:name="z250" w:id="224"/>
    <w:p>
      <w:pPr>
        <w:spacing w:after="0"/>
        <w:ind w:left="0"/>
        <w:jc w:val="both"/>
      </w:pPr>
      <w:r>
        <w:rPr>
          <w:rFonts w:ascii="Times New Roman"/>
          <w:b w:val="false"/>
          <w:i w:val="false"/>
          <w:color w:val="000000"/>
          <w:sz w:val="28"/>
        </w:rPr>
        <w:t>
      В случае, указанном подпунктом 2) пункта 7 Договора, подключение потребителя производится после оплаты штрафа за незаконное подключение к системам Поставщика, выполнения технических условий на подключение к системам Поставщика и внесения платы за подключение.</w:t>
      </w:r>
    </w:p>
    <w:bookmarkEnd w:id="224"/>
    <w:bookmarkStart w:name="z251" w:id="225"/>
    <w:p>
      <w:pPr>
        <w:spacing w:after="0"/>
        <w:ind w:left="0"/>
        <w:jc w:val="both"/>
      </w:pPr>
      <w:r>
        <w:rPr>
          <w:rFonts w:ascii="Times New Roman"/>
          <w:b w:val="false"/>
          <w:i w:val="false"/>
          <w:color w:val="000000"/>
          <w:sz w:val="28"/>
        </w:rPr>
        <w:t>
      В случае приостановления предоставления услуг потребителю за нарушения, предусмотренные подпунктом 3) пункта 7 Договора, подключение производится после погашения долга и внесения платы за подключение.</w:t>
      </w:r>
    </w:p>
    <w:bookmarkEnd w:id="225"/>
    <w:bookmarkStart w:name="z252" w:id="226"/>
    <w:p>
      <w:pPr>
        <w:spacing w:after="0"/>
        <w:ind w:left="0"/>
        <w:jc w:val="left"/>
      </w:pPr>
      <w:r>
        <w:rPr>
          <w:rFonts w:ascii="Times New Roman"/>
          <w:b/>
          <w:i w:val="false"/>
          <w:color w:val="000000"/>
        </w:rPr>
        <w:t xml:space="preserve"> Глава 4. Стоимость и порядок оплаты услуг</w:t>
      </w:r>
    </w:p>
    <w:bookmarkEnd w:id="226"/>
    <w:bookmarkStart w:name="z253" w:id="227"/>
    <w:p>
      <w:pPr>
        <w:spacing w:after="0"/>
        <w:ind w:left="0"/>
        <w:jc w:val="both"/>
      </w:pPr>
      <w:r>
        <w:rPr>
          <w:rFonts w:ascii="Times New Roman"/>
          <w:b w:val="false"/>
          <w:i w:val="false"/>
          <w:color w:val="000000"/>
          <w:sz w:val="28"/>
        </w:rPr>
        <w:t>
      9. Оплата за предоставленные услуги по настоящему Договору производится по тарифам, утвержденным ведомством уполномоченного органа.</w:t>
      </w:r>
    </w:p>
    <w:bookmarkEnd w:id="227"/>
    <w:bookmarkStart w:name="z254" w:id="228"/>
    <w:p>
      <w:pPr>
        <w:spacing w:after="0"/>
        <w:ind w:left="0"/>
        <w:jc w:val="both"/>
      </w:pPr>
      <w:r>
        <w:rPr>
          <w:rFonts w:ascii="Times New Roman"/>
          <w:b w:val="false"/>
          <w:i w:val="false"/>
          <w:color w:val="000000"/>
          <w:sz w:val="28"/>
        </w:rPr>
        <w:t>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или по соглашению между Потребителем и Поставщиком в сроки, оговоренные в Договоре.</w:t>
      </w:r>
    </w:p>
    <w:bookmarkEnd w:id="228"/>
    <w:bookmarkStart w:name="z255" w:id="229"/>
    <w:p>
      <w:pPr>
        <w:spacing w:after="0"/>
        <w:ind w:left="0"/>
        <w:jc w:val="left"/>
      </w:pPr>
      <w:r>
        <w:rPr>
          <w:rFonts w:ascii="Times New Roman"/>
          <w:b/>
          <w:i w:val="false"/>
          <w:color w:val="000000"/>
        </w:rPr>
        <w:t xml:space="preserve"> Глава 5. Учет отпуска и потребления услуг</w:t>
      </w:r>
    </w:p>
    <w:bookmarkEnd w:id="229"/>
    <w:p>
      <w:pPr>
        <w:spacing w:after="0"/>
        <w:ind w:left="0"/>
        <w:jc w:val="both"/>
      </w:pPr>
      <w:bookmarkStart w:name="z256" w:id="230"/>
      <w:r>
        <w:rPr>
          <w:rFonts w:ascii="Times New Roman"/>
          <w:b w:val="false"/>
          <w:i w:val="false"/>
          <w:color w:val="000000"/>
          <w:sz w:val="28"/>
        </w:rPr>
        <w:t>
      11. Количество отпущенной услуги определяется в точке выдела по показаниям приборов учета либо измерительных приборов и установок вододателя либо водопользователя, внесенных в реестр государственной системы обеспечения единства измерений. Приборы установлены на период с ___________ по _____________</w:t>
      </w:r>
    </w:p>
    <w:bookmarkEnd w:id="230"/>
    <w:p>
      <w:pPr>
        <w:spacing w:after="0"/>
        <w:ind w:left="0"/>
        <w:jc w:val="both"/>
      </w:pPr>
      <w:r>
        <w:rPr>
          <w:rFonts w:ascii="Times New Roman"/>
          <w:b w:val="false"/>
          <w:i w:val="false"/>
          <w:color w:val="000000"/>
          <w:sz w:val="28"/>
        </w:rPr>
        <w:t>на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участка (канала)</w:t>
      </w:r>
    </w:p>
    <w:bookmarkStart w:name="z257" w:id="231"/>
    <w:p>
      <w:pPr>
        <w:spacing w:after="0"/>
        <w:ind w:left="0"/>
        <w:jc w:val="both"/>
      </w:pPr>
      <w:r>
        <w:rPr>
          <w:rFonts w:ascii="Times New Roman"/>
          <w:b w:val="false"/>
          <w:i w:val="false"/>
          <w:color w:val="000000"/>
          <w:sz w:val="28"/>
        </w:rPr>
        <w:t xml:space="preserve">
      12. Подключение потребителя напрямую без приборов учета допускается временно с разрешения Поставщика. </w:t>
      </w:r>
    </w:p>
    <w:bookmarkEnd w:id="231"/>
    <w:bookmarkStart w:name="z258" w:id="232"/>
    <w:p>
      <w:pPr>
        <w:spacing w:after="0"/>
        <w:ind w:left="0"/>
        <w:jc w:val="both"/>
      </w:pPr>
      <w:r>
        <w:rPr>
          <w:rFonts w:ascii="Times New Roman"/>
          <w:b w:val="false"/>
          <w:i w:val="false"/>
          <w:color w:val="000000"/>
          <w:sz w:val="28"/>
        </w:rPr>
        <w:t>
      13.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232"/>
    <w:bookmarkStart w:name="z259" w:id="233"/>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233"/>
    <w:bookmarkStart w:name="z260" w:id="234"/>
    <w:p>
      <w:pPr>
        <w:spacing w:after="0"/>
        <w:ind w:left="0"/>
        <w:jc w:val="both"/>
      </w:pPr>
      <w:r>
        <w:rPr>
          <w:rFonts w:ascii="Times New Roman"/>
          <w:b w:val="false"/>
          <w:i w:val="false"/>
          <w:color w:val="000000"/>
          <w:sz w:val="28"/>
        </w:rPr>
        <w:t>
      14.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одного месяца, из расчета полной пропускной способности канала до узла учета при действии его в течение 24 часов в сутки.</w:t>
      </w:r>
    </w:p>
    <w:bookmarkEnd w:id="234"/>
    <w:bookmarkStart w:name="z261" w:id="235"/>
    <w:p>
      <w:pPr>
        <w:spacing w:after="0"/>
        <w:ind w:left="0"/>
        <w:jc w:val="left"/>
      </w:pPr>
      <w:r>
        <w:rPr>
          <w:rFonts w:ascii="Times New Roman"/>
          <w:b/>
          <w:i w:val="false"/>
          <w:color w:val="000000"/>
        </w:rPr>
        <w:t xml:space="preserve"> Глава 6. Права и обязанности Сторон</w:t>
      </w:r>
    </w:p>
    <w:bookmarkEnd w:id="235"/>
    <w:bookmarkStart w:name="z262" w:id="236"/>
    <w:p>
      <w:pPr>
        <w:spacing w:after="0"/>
        <w:ind w:left="0"/>
        <w:jc w:val="both"/>
      </w:pPr>
      <w:r>
        <w:rPr>
          <w:rFonts w:ascii="Times New Roman"/>
          <w:b w:val="false"/>
          <w:i w:val="false"/>
          <w:color w:val="000000"/>
          <w:sz w:val="28"/>
        </w:rPr>
        <w:t>
      15. Потребитель имеет право:</w:t>
      </w:r>
    </w:p>
    <w:bookmarkEnd w:id="236"/>
    <w:bookmarkStart w:name="z263" w:id="237"/>
    <w:p>
      <w:pPr>
        <w:spacing w:after="0"/>
        <w:ind w:left="0"/>
        <w:jc w:val="both"/>
      </w:pPr>
      <w:r>
        <w:rPr>
          <w:rFonts w:ascii="Times New Roman"/>
          <w:b w:val="false"/>
          <w:i w:val="false"/>
          <w:color w:val="000000"/>
          <w:sz w:val="28"/>
        </w:rPr>
        <w:t>
      1) на получение услуг установленного качества, безопасных для его здоровья, не причиняющих вреда его имуществу и в количестве соответствующих условиям Договора;</w:t>
      </w:r>
    </w:p>
    <w:bookmarkEnd w:id="237"/>
    <w:bookmarkStart w:name="z264" w:id="238"/>
    <w:p>
      <w:pPr>
        <w:spacing w:after="0"/>
        <w:ind w:left="0"/>
        <w:jc w:val="both"/>
      </w:pPr>
      <w:r>
        <w:rPr>
          <w:rFonts w:ascii="Times New Roman"/>
          <w:b w:val="false"/>
          <w:i w:val="false"/>
          <w:color w:val="000000"/>
          <w:sz w:val="28"/>
        </w:rPr>
        <w:t>
      2) обжаловать в ведомстве уполномоченного органа и (или) в судебном порядке действия или бездействия Поставщика, противоречащие законодательству Республики Казахстан;</w:t>
      </w:r>
    </w:p>
    <w:bookmarkEnd w:id="238"/>
    <w:bookmarkStart w:name="z265" w:id="239"/>
    <w:p>
      <w:pPr>
        <w:spacing w:after="0"/>
        <w:ind w:left="0"/>
        <w:jc w:val="both"/>
      </w:pPr>
      <w:r>
        <w:rPr>
          <w:rFonts w:ascii="Times New Roman"/>
          <w:b w:val="false"/>
          <w:i w:val="false"/>
          <w:color w:val="000000"/>
          <w:sz w:val="28"/>
        </w:rPr>
        <w:t>
      3) участвовать в публичных слушаниях, проводимых для обсуждения проекта тарифа на услуги;</w:t>
      </w:r>
    </w:p>
    <w:bookmarkEnd w:id="239"/>
    <w:bookmarkStart w:name="z266" w:id="240"/>
    <w:p>
      <w:pPr>
        <w:spacing w:after="0"/>
        <w:ind w:left="0"/>
        <w:jc w:val="both"/>
      </w:pPr>
      <w:r>
        <w:rPr>
          <w:rFonts w:ascii="Times New Roman"/>
          <w:b w:val="false"/>
          <w:i w:val="false"/>
          <w:color w:val="000000"/>
          <w:sz w:val="28"/>
        </w:rPr>
        <w:t>
      4) требовать в установленном законодательном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bookmarkEnd w:id="240"/>
    <w:bookmarkStart w:name="z267" w:id="241"/>
    <w:p>
      <w:pPr>
        <w:spacing w:after="0"/>
        <w:ind w:left="0"/>
        <w:jc w:val="both"/>
      </w:pPr>
      <w:r>
        <w:rPr>
          <w:rFonts w:ascii="Times New Roman"/>
          <w:b w:val="false"/>
          <w:i w:val="false"/>
          <w:color w:val="000000"/>
          <w:sz w:val="28"/>
        </w:rPr>
        <w:t>
      5) требовать перерасчета стоимости услуг в случае предоставления услуги, не соответствующей требованиям;</w:t>
      </w:r>
    </w:p>
    <w:bookmarkEnd w:id="241"/>
    <w:bookmarkStart w:name="z268" w:id="242"/>
    <w:p>
      <w:pPr>
        <w:spacing w:after="0"/>
        <w:ind w:left="0"/>
        <w:jc w:val="both"/>
      </w:pPr>
      <w:r>
        <w:rPr>
          <w:rFonts w:ascii="Times New Roman"/>
          <w:b w:val="false"/>
          <w:i w:val="false"/>
          <w:color w:val="000000"/>
          <w:sz w:val="28"/>
        </w:rPr>
        <w:t>
      6) после подписания настоящего Договора оплачивать предоплату до начала вегетационного периода. В данном случае последующая оплата производится с учетом внесенной предоплаты;</w:t>
      </w:r>
    </w:p>
    <w:bookmarkEnd w:id="242"/>
    <w:bookmarkStart w:name="z269" w:id="243"/>
    <w:p>
      <w:pPr>
        <w:spacing w:after="0"/>
        <w:ind w:left="0"/>
        <w:jc w:val="both"/>
      </w:pPr>
      <w:r>
        <w:rPr>
          <w:rFonts w:ascii="Times New Roman"/>
          <w:b w:val="false"/>
          <w:i w:val="false"/>
          <w:color w:val="000000"/>
          <w:sz w:val="28"/>
        </w:rPr>
        <w:t>
      7) не производить оплату за полученную услугу, если Поставщиком в установленном порядке не выставлен счет;</w:t>
      </w:r>
    </w:p>
    <w:bookmarkEnd w:id="243"/>
    <w:bookmarkStart w:name="z270" w:id="244"/>
    <w:p>
      <w:pPr>
        <w:spacing w:after="0"/>
        <w:ind w:left="0"/>
        <w:jc w:val="both"/>
      </w:pPr>
      <w:r>
        <w:rPr>
          <w:rFonts w:ascii="Times New Roman"/>
          <w:b w:val="false"/>
          <w:i w:val="false"/>
          <w:color w:val="000000"/>
          <w:sz w:val="28"/>
        </w:rPr>
        <w:t>
      8) расторгнуть Договор в одностороннем порядке при письменном уведомлении об этом Поставщика не позже, чем за месяц при условии полной оплаты предоставленной услуги.</w:t>
      </w:r>
    </w:p>
    <w:bookmarkEnd w:id="244"/>
    <w:bookmarkStart w:name="z271" w:id="245"/>
    <w:p>
      <w:pPr>
        <w:spacing w:after="0"/>
        <w:ind w:left="0"/>
        <w:jc w:val="both"/>
      </w:pPr>
      <w:r>
        <w:rPr>
          <w:rFonts w:ascii="Times New Roman"/>
          <w:b w:val="false"/>
          <w:i w:val="false"/>
          <w:color w:val="000000"/>
          <w:sz w:val="28"/>
        </w:rPr>
        <w:t>
      16. Потребитель обязан:</w:t>
      </w:r>
    </w:p>
    <w:bookmarkEnd w:id="245"/>
    <w:bookmarkStart w:name="z272" w:id="246"/>
    <w:p>
      <w:pPr>
        <w:spacing w:after="0"/>
        <w:ind w:left="0"/>
        <w:jc w:val="both"/>
      </w:pPr>
      <w:r>
        <w:rPr>
          <w:rFonts w:ascii="Times New Roman"/>
          <w:b w:val="false"/>
          <w:i w:val="false"/>
          <w:color w:val="000000"/>
          <w:sz w:val="28"/>
        </w:rPr>
        <w:t>
      1) не позднее 15 числа месяца, предшествующего месяцу подачи услуги, предоставлять Поставщику месячную заявку на оказание услуги, включая минимальный месячный объем воды;</w:t>
      </w:r>
    </w:p>
    <w:bookmarkEnd w:id="246"/>
    <w:bookmarkStart w:name="z273" w:id="247"/>
    <w:p>
      <w:pPr>
        <w:spacing w:after="0"/>
        <w:ind w:left="0"/>
        <w:jc w:val="both"/>
      </w:pPr>
      <w:r>
        <w:rPr>
          <w:rFonts w:ascii="Times New Roman"/>
          <w:b w:val="false"/>
          <w:i w:val="false"/>
          <w:color w:val="000000"/>
          <w:sz w:val="28"/>
        </w:rPr>
        <w:t>
      2) не позднее, чем за сорок пять календарных дней до начала отчетного квартала представлять Поставщику квартальную заявку на оказание услуги с разбивкой на планируемые месячные объемы, включая минимальные месячные объемы воды;</w:t>
      </w:r>
    </w:p>
    <w:bookmarkEnd w:id="247"/>
    <w:bookmarkStart w:name="z274" w:id="248"/>
    <w:p>
      <w:pPr>
        <w:spacing w:after="0"/>
        <w:ind w:left="0"/>
        <w:jc w:val="both"/>
      </w:pPr>
      <w:r>
        <w:rPr>
          <w:rFonts w:ascii="Times New Roman"/>
          <w:b w:val="false"/>
          <w:i w:val="false"/>
          <w:color w:val="000000"/>
          <w:sz w:val="28"/>
        </w:rPr>
        <w:t>
      3) не позднее 1 сентября текущего года предоставить Поставщику годовую заявку на оказание услуги на следующий календарный год, включая минимальный годовой объем воды;</w:t>
      </w:r>
    </w:p>
    <w:bookmarkEnd w:id="248"/>
    <w:bookmarkStart w:name="z275" w:id="249"/>
    <w:p>
      <w:pPr>
        <w:spacing w:after="0"/>
        <w:ind w:left="0"/>
        <w:jc w:val="both"/>
      </w:pPr>
      <w:r>
        <w:rPr>
          <w:rFonts w:ascii="Times New Roman"/>
          <w:b w:val="false"/>
          <w:i w:val="false"/>
          <w:color w:val="000000"/>
          <w:sz w:val="28"/>
        </w:rPr>
        <w:t>
      4) письменно уведомлять Поставщика об отсутствии намерений потреблять услугу в предстоящий месячный, квартальный или годовой периоды не позднее сроков подачи месячной, квартальной или годовой заявок, указанных в подпунктах 1), 2), 3) настоящего пункта;</w:t>
      </w:r>
    </w:p>
    <w:bookmarkEnd w:id="249"/>
    <w:bookmarkStart w:name="z276" w:id="250"/>
    <w:p>
      <w:pPr>
        <w:spacing w:after="0"/>
        <w:ind w:left="0"/>
        <w:jc w:val="both"/>
      </w:pPr>
      <w:r>
        <w:rPr>
          <w:rFonts w:ascii="Times New Roman"/>
          <w:b w:val="false"/>
          <w:i w:val="false"/>
          <w:color w:val="000000"/>
          <w:sz w:val="28"/>
        </w:rPr>
        <w:t>
      5) своевременно и в полном объеме производить оплату за предоставленные услуги в соответствии с условиями Договора;</w:t>
      </w:r>
    </w:p>
    <w:bookmarkEnd w:id="250"/>
    <w:bookmarkStart w:name="z277" w:id="251"/>
    <w:p>
      <w:pPr>
        <w:spacing w:after="0"/>
        <w:ind w:left="0"/>
        <w:jc w:val="both"/>
      </w:pPr>
      <w:r>
        <w:rPr>
          <w:rFonts w:ascii="Times New Roman"/>
          <w:b w:val="false"/>
          <w:i w:val="false"/>
          <w:color w:val="000000"/>
          <w:sz w:val="28"/>
        </w:rPr>
        <w:t>
      6) выполнять технические требования, устанавливаемые законодательством Республики Казахстан и Поставщиком;</w:t>
      </w:r>
    </w:p>
    <w:bookmarkEnd w:id="251"/>
    <w:bookmarkStart w:name="z278" w:id="252"/>
    <w:p>
      <w:pPr>
        <w:spacing w:after="0"/>
        <w:ind w:left="0"/>
        <w:jc w:val="both"/>
      </w:pPr>
      <w:r>
        <w:rPr>
          <w:rFonts w:ascii="Times New Roman"/>
          <w:b w:val="false"/>
          <w:i w:val="false"/>
          <w:color w:val="000000"/>
          <w:sz w:val="28"/>
        </w:rPr>
        <w:t>
      7) немедленно сообщать Поставщику о неисправностях в работе сооружений систем и приборов учета, возникших при пользовании услугами, а в случае повреждения сооружений систем – в местные органы по предупреждению и ликвидации чрезвычайных ситуаций, государственной противопожарной службы, санитарно-эпидемиологической службы и службы охраны окружающей среды;</w:t>
      </w:r>
    </w:p>
    <w:bookmarkEnd w:id="252"/>
    <w:bookmarkStart w:name="z279" w:id="253"/>
    <w:p>
      <w:pPr>
        <w:spacing w:after="0"/>
        <w:ind w:left="0"/>
        <w:jc w:val="both"/>
      </w:pPr>
      <w:r>
        <w:rPr>
          <w:rFonts w:ascii="Times New Roman"/>
          <w:b w:val="false"/>
          <w:i w:val="false"/>
          <w:color w:val="000000"/>
          <w:sz w:val="28"/>
        </w:rPr>
        <w:t>
      8) обеспечивать доступ представителей Поставщика к приборам учета для снятия показаний, контроля технического состояния и безопасности систем, приборов и оборудования;</w:t>
      </w:r>
    </w:p>
    <w:bookmarkEnd w:id="253"/>
    <w:bookmarkStart w:name="z280" w:id="254"/>
    <w:p>
      <w:pPr>
        <w:spacing w:after="0"/>
        <w:ind w:left="0"/>
        <w:jc w:val="both"/>
      </w:pPr>
      <w:r>
        <w:rPr>
          <w:rFonts w:ascii="Times New Roman"/>
          <w:b w:val="false"/>
          <w:i w:val="false"/>
          <w:color w:val="000000"/>
          <w:sz w:val="28"/>
        </w:rPr>
        <w:t>
      9) соблюдать требования по технике безопасности при потреблении услуг;</w:t>
      </w:r>
    </w:p>
    <w:bookmarkEnd w:id="254"/>
    <w:bookmarkStart w:name="z281" w:id="255"/>
    <w:p>
      <w:pPr>
        <w:spacing w:after="0"/>
        <w:ind w:left="0"/>
        <w:jc w:val="both"/>
      </w:pPr>
      <w:r>
        <w:rPr>
          <w:rFonts w:ascii="Times New Roman"/>
          <w:b w:val="false"/>
          <w:i w:val="false"/>
          <w:color w:val="000000"/>
          <w:sz w:val="28"/>
        </w:rPr>
        <w:t>
      10) постоянно контролировать исправность приборов учета, обеспечивать целостность и сохранность пломб на узлах учета, задвижках, отводных линиях и прочих устройствах, находящихся на его территории и опломбированных Поставщиком, обеспечивать сохранность, надлежащее техническое состояние и безопасность эксплуатируемых систем водоснабжения, находящихся в его ведении или на обслуживании;</w:t>
      </w:r>
    </w:p>
    <w:bookmarkEnd w:id="255"/>
    <w:bookmarkStart w:name="z282" w:id="256"/>
    <w:p>
      <w:pPr>
        <w:spacing w:after="0"/>
        <w:ind w:left="0"/>
        <w:jc w:val="both"/>
      </w:pPr>
      <w:r>
        <w:rPr>
          <w:rFonts w:ascii="Times New Roman"/>
          <w:b w:val="false"/>
          <w:i w:val="false"/>
          <w:color w:val="000000"/>
          <w:sz w:val="28"/>
        </w:rPr>
        <w:t>
      11) извещать Поставщика обо всех ожидаемых изменениях объемов потребления услуги;</w:t>
      </w:r>
    </w:p>
    <w:bookmarkEnd w:id="256"/>
    <w:bookmarkStart w:name="z283" w:id="257"/>
    <w:p>
      <w:pPr>
        <w:spacing w:after="0"/>
        <w:ind w:left="0"/>
        <w:jc w:val="both"/>
      </w:pPr>
      <w:r>
        <w:rPr>
          <w:rFonts w:ascii="Times New Roman"/>
          <w:b w:val="false"/>
          <w:i w:val="false"/>
          <w:color w:val="000000"/>
          <w:sz w:val="28"/>
        </w:rPr>
        <w:t>
      12) указывать в годовой (месячной) заявке на подачу воды минимальные годовые (месячные) объемы воды, не меньше объемов, указанных в пункте 2 Договора.</w:t>
      </w:r>
    </w:p>
    <w:bookmarkEnd w:id="257"/>
    <w:bookmarkStart w:name="z284" w:id="258"/>
    <w:p>
      <w:pPr>
        <w:spacing w:after="0"/>
        <w:ind w:left="0"/>
        <w:jc w:val="both"/>
      </w:pPr>
      <w:r>
        <w:rPr>
          <w:rFonts w:ascii="Times New Roman"/>
          <w:b w:val="false"/>
          <w:i w:val="false"/>
          <w:color w:val="000000"/>
          <w:sz w:val="28"/>
        </w:rPr>
        <w:t>
      13) использовать воду только по назначению, а в случаях применения технической воды в качестве питьевой производить ее подготовку до качества питьевой воды;</w:t>
      </w:r>
    </w:p>
    <w:bookmarkEnd w:id="258"/>
    <w:bookmarkStart w:name="z285" w:id="259"/>
    <w:p>
      <w:pPr>
        <w:spacing w:after="0"/>
        <w:ind w:left="0"/>
        <w:jc w:val="both"/>
      </w:pPr>
      <w:r>
        <w:rPr>
          <w:rFonts w:ascii="Times New Roman"/>
          <w:b w:val="false"/>
          <w:i w:val="false"/>
          <w:color w:val="000000"/>
          <w:sz w:val="28"/>
        </w:rPr>
        <w:t>
      14) производить равномерный отбор воды в течение суток, месяца (если иное не установлено соглашением Сторон) согласно графику водопотребления;</w:t>
      </w:r>
    </w:p>
    <w:bookmarkEnd w:id="259"/>
    <w:bookmarkStart w:name="z286" w:id="260"/>
    <w:p>
      <w:pPr>
        <w:spacing w:after="0"/>
        <w:ind w:left="0"/>
        <w:jc w:val="both"/>
      </w:pPr>
      <w:r>
        <w:rPr>
          <w:rFonts w:ascii="Times New Roman"/>
          <w:b w:val="false"/>
          <w:i w:val="false"/>
          <w:color w:val="000000"/>
          <w:sz w:val="28"/>
        </w:rPr>
        <w:t>
      15) установить обратный клапан в начале отвода между границей раздела эксплуатационной ответственности и узлом учета;</w:t>
      </w:r>
    </w:p>
    <w:bookmarkEnd w:id="260"/>
    <w:bookmarkStart w:name="z287" w:id="261"/>
    <w:p>
      <w:pPr>
        <w:spacing w:after="0"/>
        <w:ind w:left="0"/>
        <w:jc w:val="both"/>
      </w:pPr>
      <w:r>
        <w:rPr>
          <w:rFonts w:ascii="Times New Roman"/>
          <w:b w:val="false"/>
          <w:i w:val="false"/>
          <w:color w:val="000000"/>
          <w:sz w:val="28"/>
        </w:rPr>
        <w:t>
      16) не допускать превышения допустимой концентрации загрязнения, сбрасываемой воды на коллектора от предельно допустимого сброса, в соответствии с выданным Поставщику разрешением на эмиссию уполномоченного органа в области охраны окружающей среды.</w:t>
      </w:r>
    </w:p>
    <w:bookmarkEnd w:id="261"/>
    <w:bookmarkStart w:name="z288" w:id="262"/>
    <w:p>
      <w:pPr>
        <w:spacing w:after="0"/>
        <w:ind w:left="0"/>
        <w:jc w:val="both"/>
      </w:pPr>
      <w:r>
        <w:rPr>
          <w:rFonts w:ascii="Times New Roman"/>
          <w:b w:val="false"/>
          <w:i w:val="false"/>
          <w:color w:val="000000"/>
          <w:sz w:val="28"/>
        </w:rPr>
        <w:t>
      17. Поставщик имеет право:</w:t>
      </w:r>
    </w:p>
    <w:bookmarkEnd w:id="262"/>
    <w:bookmarkStart w:name="z289" w:id="263"/>
    <w:p>
      <w:pPr>
        <w:spacing w:after="0"/>
        <w:ind w:left="0"/>
        <w:jc w:val="both"/>
      </w:pPr>
      <w:r>
        <w:rPr>
          <w:rFonts w:ascii="Times New Roman"/>
          <w:b w:val="false"/>
          <w:i w:val="false"/>
          <w:color w:val="000000"/>
          <w:sz w:val="28"/>
        </w:rPr>
        <w:t>
      1) устанавливать в соответствии с законодательством технические требования, необходимые для соблюдения Потребителем;</w:t>
      </w:r>
    </w:p>
    <w:bookmarkEnd w:id="263"/>
    <w:bookmarkStart w:name="z290" w:id="264"/>
    <w:p>
      <w:pPr>
        <w:spacing w:after="0"/>
        <w:ind w:left="0"/>
        <w:jc w:val="both"/>
      </w:pPr>
      <w:r>
        <w:rPr>
          <w:rFonts w:ascii="Times New Roman"/>
          <w:b w:val="false"/>
          <w:i w:val="false"/>
          <w:color w:val="000000"/>
          <w:sz w:val="28"/>
        </w:rPr>
        <w:t>
      2) снижать тарифы на услуги в период их действия в порядке, утвержденном уполномоченным органом;</w:t>
      </w:r>
    </w:p>
    <w:bookmarkEnd w:id="264"/>
    <w:bookmarkStart w:name="z291" w:id="265"/>
    <w:p>
      <w:pPr>
        <w:spacing w:after="0"/>
        <w:ind w:left="0"/>
        <w:jc w:val="both"/>
      </w:pPr>
      <w:r>
        <w:rPr>
          <w:rFonts w:ascii="Times New Roman"/>
          <w:b w:val="false"/>
          <w:i w:val="false"/>
          <w:color w:val="000000"/>
          <w:sz w:val="28"/>
        </w:rPr>
        <w:t>
      3) проводить техническое обслуживание и организовывать поверки приборов учета в порядке, установленном законодательством Республики Казахстан;</w:t>
      </w:r>
    </w:p>
    <w:bookmarkEnd w:id="265"/>
    <w:bookmarkStart w:name="z292" w:id="266"/>
    <w:p>
      <w:pPr>
        <w:spacing w:after="0"/>
        <w:ind w:left="0"/>
        <w:jc w:val="both"/>
      </w:pPr>
      <w:r>
        <w:rPr>
          <w:rFonts w:ascii="Times New Roman"/>
          <w:b w:val="false"/>
          <w:i w:val="false"/>
          <w:color w:val="000000"/>
          <w:sz w:val="28"/>
        </w:rPr>
        <w:t>
      4) своевременно и в полном объеме получать оплату за предоставленные услуги;</w:t>
      </w:r>
    </w:p>
    <w:bookmarkEnd w:id="266"/>
    <w:bookmarkStart w:name="z293" w:id="267"/>
    <w:p>
      <w:pPr>
        <w:spacing w:after="0"/>
        <w:ind w:left="0"/>
        <w:jc w:val="both"/>
      </w:pPr>
      <w:r>
        <w:rPr>
          <w:rFonts w:ascii="Times New Roman"/>
          <w:b w:val="false"/>
          <w:i w:val="false"/>
          <w:color w:val="000000"/>
          <w:sz w:val="28"/>
        </w:rPr>
        <w:t>
      5) беспрепятственного доступа своего представителя (при наличии служебного удостоверения) совместно с представителем Потребителя к водозаборному сооружению для проверки достоверности показаний приборов учета;</w:t>
      </w:r>
    </w:p>
    <w:bookmarkEnd w:id="267"/>
    <w:bookmarkStart w:name="z294" w:id="268"/>
    <w:p>
      <w:pPr>
        <w:spacing w:after="0"/>
        <w:ind w:left="0"/>
        <w:jc w:val="both"/>
      </w:pPr>
      <w:r>
        <w:rPr>
          <w:rFonts w:ascii="Times New Roman"/>
          <w:b w:val="false"/>
          <w:i w:val="false"/>
          <w:color w:val="000000"/>
          <w:sz w:val="28"/>
        </w:rPr>
        <w:t>
      6) рассматривать возможность поставки дополнительных объемов услуги, свыше предусмотренных в пункте 2 Договора, если это не потребует строительства дополнительных мощностей канала или его инфраструктуры.</w:t>
      </w:r>
    </w:p>
    <w:bookmarkEnd w:id="268"/>
    <w:bookmarkStart w:name="z295" w:id="269"/>
    <w:p>
      <w:pPr>
        <w:spacing w:after="0"/>
        <w:ind w:left="0"/>
        <w:jc w:val="both"/>
      </w:pPr>
      <w:r>
        <w:rPr>
          <w:rFonts w:ascii="Times New Roman"/>
          <w:b w:val="false"/>
          <w:i w:val="false"/>
          <w:color w:val="000000"/>
          <w:sz w:val="28"/>
        </w:rPr>
        <w:t>
      18. Поставщик обязан:</w:t>
      </w:r>
    </w:p>
    <w:bookmarkEnd w:id="269"/>
    <w:bookmarkStart w:name="z296" w:id="270"/>
    <w:p>
      <w:pPr>
        <w:spacing w:after="0"/>
        <w:ind w:left="0"/>
        <w:jc w:val="both"/>
      </w:pPr>
      <w:r>
        <w:rPr>
          <w:rFonts w:ascii="Times New Roman"/>
          <w:b w:val="false"/>
          <w:i w:val="false"/>
          <w:color w:val="000000"/>
          <w:sz w:val="28"/>
        </w:rPr>
        <w:t>
      1) обеспечить качественное, своевременное и бесперебойное предоставление услуг потребителю в соответствии с условиями Договора;</w:t>
      </w:r>
    </w:p>
    <w:bookmarkEnd w:id="270"/>
    <w:bookmarkStart w:name="z297" w:id="271"/>
    <w:p>
      <w:pPr>
        <w:spacing w:after="0"/>
        <w:ind w:left="0"/>
        <w:jc w:val="both"/>
      </w:pPr>
      <w:r>
        <w:rPr>
          <w:rFonts w:ascii="Times New Roman"/>
          <w:b w:val="false"/>
          <w:i w:val="false"/>
          <w:color w:val="000000"/>
          <w:sz w:val="28"/>
        </w:rPr>
        <w:t>
      2)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bookmarkEnd w:id="271"/>
    <w:bookmarkStart w:name="z298" w:id="272"/>
    <w:p>
      <w:pPr>
        <w:spacing w:after="0"/>
        <w:ind w:left="0"/>
        <w:jc w:val="both"/>
      </w:pPr>
      <w:r>
        <w:rPr>
          <w:rFonts w:ascii="Times New Roman"/>
          <w:b w:val="false"/>
          <w:i w:val="false"/>
          <w:color w:val="000000"/>
          <w:sz w:val="28"/>
        </w:rPr>
        <w:t>
      3) предоставлять потребителю платежный документ на оплату предоставляемых услуг в срок до пятого числа месяца, следующего за расчетным периодом;</w:t>
      </w:r>
    </w:p>
    <w:bookmarkEnd w:id="272"/>
    <w:bookmarkStart w:name="z299" w:id="273"/>
    <w:p>
      <w:pPr>
        <w:spacing w:after="0"/>
        <w:ind w:left="0"/>
        <w:jc w:val="both"/>
      </w:pPr>
      <w:r>
        <w:rPr>
          <w:rFonts w:ascii="Times New Roman"/>
          <w:b w:val="false"/>
          <w:i w:val="false"/>
          <w:color w:val="000000"/>
          <w:sz w:val="28"/>
        </w:rPr>
        <w:t>
      4) уведомлять потребителей об изменении тарифов в сроки, установленные законодательством Республики Казахстан о естественных монополиях;</w:t>
      </w:r>
    </w:p>
    <w:bookmarkEnd w:id="273"/>
    <w:bookmarkStart w:name="z300" w:id="274"/>
    <w:p>
      <w:pPr>
        <w:spacing w:after="0"/>
        <w:ind w:left="0"/>
        <w:jc w:val="both"/>
      </w:pPr>
      <w:r>
        <w:rPr>
          <w:rFonts w:ascii="Times New Roman"/>
          <w:b w:val="false"/>
          <w:i w:val="false"/>
          <w:color w:val="000000"/>
          <w:sz w:val="28"/>
        </w:rPr>
        <w:t>
      5) принять меры по восстановлению качества и объема предоставляемых услуг по обоснованным претензиям потребителя в течение 24 часов;</w:t>
      </w:r>
    </w:p>
    <w:bookmarkEnd w:id="274"/>
    <w:bookmarkStart w:name="z301" w:id="275"/>
    <w:p>
      <w:pPr>
        <w:spacing w:after="0"/>
        <w:ind w:left="0"/>
        <w:jc w:val="both"/>
      </w:pPr>
      <w:r>
        <w:rPr>
          <w:rFonts w:ascii="Times New Roman"/>
          <w:b w:val="false"/>
          <w:i w:val="false"/>
          <w:color w:val="000000"/>
          <w:sz w:val="28"/>
        </w:rPr>
        <w:t>
      6) предупреждать потребителя не позднее, чем за 24 часа о производстве планово-предупредительных и ремонтных работ на каналах, связанных с прекращением подачи услуги. При этом Поставщик обязуется не допускать перерыва в подаче услуги потребителю более 72 часов;</w:t>
      </w:r>
    </w:p>
    <w:bookmarkEnd w:id="275"/>
    <w:bookmarkStart w:name="z302" w:id="276"/>
    <w:p>
      <w:pPr>
        <w:spacing w:after="0"/>
        <w:ind w:left="0"/>
        <w:jc w:val="both"/>
      </w:pPr>
      <w:r>
        <w:rPr>
          <w:rFonts w:ascii="Times New Roman"/>
          <w:b w:val="false"/>
          <w:i w:val="false"/>
          <w:color w:val="000000"/>
          <w:sz w:val="28"/>
        </w:rPr>
        <w:t>
      7) при осмотре систем, приборов учета, а также при снятии показаний приборов учета потребителя обеспечить предъявление своими работниками служебных удостоверений;</w:t>
      </w:r>
    </w:p>
    <w:bookmarkEnd w:id="276"/>
    <w:bookmarkStart w:name="z303" w:id="277"/>
    <w:p>
      <w:pPr>
        <w:spacing w:after="0"/>
        <w:ind w:left="0"/>
        <w:jc w:val="both"/>
      </w:pPr>
      <w:r>
        <w:rPr>
          <w:rFonts w:ascii="Times New Roman"/>
          <w:b w:val="false"/>
          <w:i w:val="false"/>
          <w:color w:val="000000"/>
          <w:sz w:val="28"/>
        </w:rPr>
        <w:t>
      8) уведомлять потребителя обо всех ожидаемых изменениях объемов оказания услуги.</w:t>
      </w:r>
    </w:p>
    <w:bookmarkEnd w:id="277"/>
    <w:bookmarkStart w:name="z304" w:id="278"/>
    <w:p>
      <w:pPr>
        <w:spacing w:after="0"/>
        <w:ind w:left="0"/>
        <w:jc w:val="left"/>
      </w:pPr>
      <w:r>
        <w:rPr>
          <w:rFonts w:ascii="Times New Roman"/>
          <w:b/>
          <w:i w:val="false"/>
          <w:color w:val="000000"/>
        </w:rPr>
        <w:t xml:space="preserve"> Глава 7. Ограничения Сторон</w:t>
      </w:r>
    </w:p>
    <w:bookmarkEnd w:id="278"/>
    <w:bookmarkStart w:name="z305" w:id="279"/>
    <w:p>
      <w:pPr>
        <w:spacing w:after="0"/>
        <w:ind w:left="0"/>
        <w:jc w:val="both"/>
      </w:pPr>
      <w:r>
        <w:rPr>
          <w:rFonts w:ascii="Times New Roman"/>
          <w:b w:val="false"/>
          <w:i w:val="false"/>
          <w:color w:val="000000"/>
          <w:sz w:val="28"/>
        </w:rPr>
        <w:t>
      19. Потребителю запрещается:</w:t>
      </w:r>
    </w:p>
    <w:bookmarkEnd w:id="279"/>
    <w:bookmarkStart w:name="z306" w:id="280"/>
    <w:p>
      <w:pPr>
        <w:spacing w:after="0"/>
        <w:ind w:left="0"/>
        <w:jc w:val="both"/>
      </w:pPr>
      <w:r>
        <w:rPr>
          <w:rFonts w:ascii="Times New Roman"/>
          <w:b w:val="false"/>
          <w:i w:val="false"/>
          <w:color w:val="000000"/>
          <w:sz w:val="28"/>
        </w:rPr>
        <w:t>
      1) переоборудовать сооружения систем и приборов учета без согласования с Поставщиком;</w:t>
      </w:r>
    </w:p>
    <w:bookmarkEnd w:id="280"/>
    <w:bookmarkStart w:name="z307" w:id="281"/>
    <w:p>
      <w:pPr>
        <w:spacing w:after="0"/>
        <w:ind w:left="0"/>
        <w:jc w:val="both"/>
      </w:pPr>
      <w:r>
        <w:rPr>
          <w:rFonts w:ascii="Times New Roman"/>
          <w:b w:val="false"/>
          <w:i w:val="false"/>
          <w:color w:val="000000"/>
          <w:sz w:val="28"/>
        </w:rPr>
        <w:t>
      2) нарушать имеющиеся схемы учета услуг;</w:t>
      </w:r>
    </w:p>
    <w:bookmarkEnd w:id="281"/>
    <w:bookmarkStart w:name="z308" w:id="282"/>
    <w:p>
      <w:pPr>
        <w:spacing w:after="0"/>
        <w:ind w:left="0"/>
        <w:jc w:val="both"/>
      </w:pPr>
      <w:r>
        <w:rPr>
          <w:rFonts w:ascii="Times New Roman"/>
          <w:b w:val="false"/>
          <w:i w:val="false"/>
          <w:color w:val="000000"/>
          <w:sz w:val="28"/>
        </w:rPr>
        <w:t>
      3) нарушать учет объемов оказанной услуги.</w:t>
      </w:r>
    </w:p>
    <w:bookmarkEnd w:id="282"/>
    <w:bookmarkStart w:name="z309" w:id="283"/>
    <w:p>
      <w:pPr>
        <w:spacing w:after="0"/>
        <w:ind w:left="0"/>
        <w:jc w:val="both"/>
      </w:pPr>
      <w:r>
        <w:rPr>
          <w:rFonts w:ascii="Times New Roman"/>
          <w:b w:val="false"/>
          <w:i w:val="false"/>
          <w:color w:val="000000"/>
          <w:sz w:val="28"/>
        </w:rPr>
        <w:t>
      Примечание. Под нарушением учета объемов оказанной услуги понимается срыв пломб, установленных на приборах учета, на задвижках, на фланцевых соединениях и на байпасах, установление приспособлений, искажающие показания прибора учета, неправильная эксплуатация прибора учета по сравнению с его паспортными характеристиками, уменьшение показаний прибора учета по сравнению с предыдущими показаниями, самовольное присоединение к системам Поставщика.</w:t>
      </w:r>
    </w:p>
    <w:bookmarkEnd w:id="283"/>
    <w:bookmarkStart w:name="z310" w:id="284"/>
    <w:p>
      <w:pPr>
        <w:spacing w:after="0"/>
        <w:ind w:left="0"/>
        <w:jc w:val="both"/>
      </w:pPr>
      <w:r>
        <w:rPr>
          <w:rFonts w:ascii="Times New Roman"/>
          <w:b w:val="false"/>
          <w:i w:val="false"/>
          <w:color w:val="000000"/>
          <w:sz w:val="28"/>
        </w:rPr>
        <w:t>
      20. Поставщику запрещается:</w:t>
      </w:r>
    </w:p>
    <w:bookmarkEnd w:id="284"/>
    <w:bookmarkStart w:name="z311" w:id="285"/>
    <w:p>
      <w:pPr>
        <w:spacing w:after="0"/>
        <w:ind w:left="0"/>
        <w:jc w:val="both"/>
      </w:pPr>
      <w:r>
        <w:rPr>
          <w:rFonts w:ascii="Times New Roman"/>
          <w:b w:val="false"/>
          <w:i w:val="false"/>
          <w:color w:val="000000"/>
          <w:sz w:val="28"/>
        </w:rPr>
        <w:t>
      1) отказывать в предоставлении регулируемых услуг добросовестным потребителям в связи с неоплатой недобросовестными потребителями использованного объема услуг;</w:t>
      </w:r>
    </w:p>
    <w:bookmarkEnd w:id="285"/>
    <w:bookmarkStart w:name="z312" w:id="286"/>
    <w:p>
      <w:pPr>
        <w:spacing w:after="0"/>
        <w:ind w:left="0"/>
        <w:jc w:val="both"/>
      </w:pPr>
      <w:r>
        <w:rPr>
          <w:rFonts w:ascii="Times New Roman"/>
          <w:b w:val="false"/>
          <w:i w:val="false"/>
          <w:color w:val="000000"/>
          <w:sz w:val="28"/>
        </w:rPr>
        <w:t>
      2) взимать за предоставленную услугу плату, превышающую установленную ведомством уполномоченного органа;</w:t>
      </w:r>
    </w:p>
    <w:bookmarkEnd w:id="286"/>
    <w:bookmarkStart w:name="z313" w:id="287"/>
    <w:p>
      <w:pPr>
        <w:spacing w:after="0"/>
        <w:ind w:left="0"/>
        <w:jc w:val="both"/>
      </w:pPr>
      <w:r>
        <w:rPr>
          <w:rFonts w:ascii="Times New Roman"/>
          <w:b w:val="false"/>
          <w:i w:val="false"/>
          <w:color w:val="000000"/>
          <w:sz w:val="28"/>
        </w:rPr>
        <w:t>
      3) требовать от потребителя оплаты услуг без предоставления соответствующих платежных документов;</w:t>
      </w:r>
    </w:p>
    <w:bookmarkEnd w:id="287"/>
    <w:bookmarkStart w:name="z314" w:id="288"/>
    <w:p>
      <w:pPr>
        <w:spacing w:after="0"/>
        <w:ind w:left="0"/>
        <w:jc w:val="both"/>
      </w:pPr>
      <w:r>
        <w:rPr>
          <w:rFonts w:ascii="Times New Roman"/>
          <w:b w:val="false"/>
          <w:i w:val="false"/>
          <w:color w:val="000000"/>
          <w:sz w:val="28"/>
        </w:rPr>
        <w:t>
      4) требовать оплаты предоставленных регулируемых услуг, не соответствующих требованиям качества регулируемых услуг, установленным государственными органами в пределах их компетенции.</w:t>
      </w:r>
    </w:p>
    <w:bookmarkEnd w:id="288"/>
    <w:bookmarkStart w:name="z315" w:id="289"/>
    <w:p>
      <w:pPr>
        <w:spacing w:after="0"/>
        <w:ind w:left="0"/>
        <w:jc w:val="both"/>
      </w:pPr>
      <w:r>
        <w:rPr>
          <w:rFonts w:ascii="Times New Roman"/>
          <w:b w:val="false"/>
          <w:i w:val="false"/>
          <w:color w:val="000000"/>
          <w:sz w:val="28"/>
        </w:rPr>
        <w:t>
      5) требовать от Потребителя заключения Договора на условиях приема Потребителем минимальных годовых объемов воды, за исключением случаев предусмотренных пунктом 32 Договора.</w:t>
      </w:r>
    </w:p>
    <w:bookmarkEnd w:id="289"/>
    <w:bookmarkStart w:name="z316" w:id="290"/>
    <w:p>
      <w:pPr>
        <w:spacing w:after="0"/>
        <w:ind w:left="0"/>
        <w:jc w:val="both"/>
      </w:pPr>
      <w:r>
        <w:rPr>
          <w:rFonts w:ascii="Times New Roman"/>
          <w:b w:val="false"/>
          <w:i w:val="false"/>
          <w:color w:val="000000"/>
          <w:sz w:val="28"/>
        </w:rPr>
        <w:t>
      При заключении Договора без условий приема Потребителем минимальных годовых объемов воды в Договор не включаются условия связанные с минимальными годовыми/месячными объемами воды.</w:t>
      </w:r>
    </w:p>
    <w:bookmarkEnd w:id="290"/>
    <w:bookmarkStart w:name="z317" w:id="291"/>
    <w:p>
      <w:pPr>
        <w:spacing w:after="0"/>
        <w:ind w:left="0"/>
        <w:jc w:val="both"/>
      </w:pPr>
      <w:r>
        <w:rPr>
          <w:rFonts w:ascii="Times New Roman"/>
          <w:b w:val="false"/>
          <w:i w:val="false"/>
          <w:color w:val="000000"/>
          <w:sz w:val="28"/>
        </w:rPr>
        <w:t>
      21. Сторонам запрещается совершать действия, ограничивающие права Сторон, либо нарушающие законодательство Республики Казахстан.</w:t>
      </w:r>
    </w:p>
    <w:bookmarkEnd w:id="291"/>
    <w:bookmarkStart w:name="z318" w:id="292"/>
    <w:p>
      <w:pPr>
        <w:spacing w:after="0"/>
        <w:ind w:left="0"/>
        <w:jc w:val="both"/>
      </w:pPr>
      <w:r>
        <w:rPr>
          <w:rFonts w:ascii="Times New Roman"/>
          <w:b w:val="false"/>
          <w:i w:val="false"/>
          <w:color w:val="000000"/>
          <w:sz w:val="28"/>
        </w:rPr>
        <w:t>
      22. Нарушения, указанные в пункте 19 настоящего Договора, оформляются соответствующими Актами и подписываются Сторонами.</w:t>
      </w:r>
    </w:p>
    <w:bookmarkEnd w:id="292"/>
    <w:bookmarkStart w:name="z319" w:id="293"/>
    <w:p>
      <w:pPr>
        <w:spacing w:after="0"/>
        <w:ind w:left="0"/>
        <w:jc w:val="left"/>
      </w:pPr>
      <w:r>
        <w:rPr>
          <w:rFonts w:ascii="Times New Roman"/>
          <w:b/>
          <w:i w:val="false"/>
          <w:color w:val="000000"/>
        </w:rPr>
        <w:t xml:space="preserve"> Глава 8. Ответственность Сторон</w:t>
      </w:r>
    </w:p>
    <w:bookmarkEnd w:id="293"/>
    <w:bookmarkStart w:name="z320" w:id="294"/>
    <w:p>
      <w:pPr>
        <w:spacing w:after="0"/>
        <w:ind w:left="0"/>
        <w:jc w:val="both"/>
      </w:pPr>
      <w:r>
        <w:rPr>
          <w:rFonts w:ascii="Times New Roman"/>
          <w:b w:val="false"/>
          <w:i w:val="false"/>
          <w:color w:val="000000"/>
          <w:sz w:val="28"/>
        </w:rPr>
        <w:t>
      23. Ответственность за надлежащее содержание оборудования возлагается на его собственника и определяется по границам раздела балансовой принадлежности.</w:t>
      </w:r>
    </w:p>
    <w:bookmarkEnd w:id="294"/>
    <w:bookmarkStart w:name="z321" w:id="295"/>
    <w:p>
      <w:pPr>
        <w:spacing w:after="0"/>
        <w:ind w:left="0"/>
        <w:jc w:val="both"/>
      </w:pPr>
      <w:r>
        <w:rPr>
          <w:rFonts w:ascii="Times New Roman"/>
          <w:b w:val="false"/>
          <w:i w:val="false"/>
          <w:color w:val="000000"/>
          <w:sz w:val="28"/>
        </w:rPr>
        <w:t>
      24.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295"/>
    <w:bookmarkStart w:name="z322" w:id="296"/>
    <w:p>
      <w:pPr>
        <w:spacing w:after="0"/>
        <w:ind w:left="0"/>
        <w:jc w:val="both"/>
      </w:pPr>
      <w:r>
        <w:rPr>
          <w:rFonts w:ascii="Times New Roman"/>
          <w:b w:val="false"/>
          <w:i w:val="false"/>
          <w:color w:val="000000"/>
          <w:sz w:val="28"/>
        </w:rPr>
        <w:t>
      25. В случае просрочки платы за предоставленные услуги Потребитель, в соответствии с Договором, выплачивает неустойку по ставке рефинансирования, установленную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296"/>
    <w:bookmarkStart w:name="z323" w:id="297"/>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ставки рефинансирования Национального Банка Республики Казахстан от суммы неоказанной услуги, действующей на день уплаты этих сумм.</w:t>
      </w:r>
    </w:p>
    <w:bookmarkEnd w:id="297"/>
    <w:bookmarkStart w:name="z324" w:id="298"/>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End w:id="298"/>
    <w:bookmarkStart w:name="z325" w:id="299"/>
    <w:p>
      <w:pPr>
        <w:spacing w:after="0"/>
        <w:ind w:left="0"/>
        <w:jc w:val="both"/>
      </w:pPr>
      <w:r>
        <w:rPr>
          <w:rFonts w:ascii="Times New Roman"/>
          <w:b w:val="false"/>
          <w:i w:val="false"/>
          <w:color w:val="000000"/>
          <w:sz w:val="28"/>
        </w:rPr>
        <w:t>
      26.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299"/>
    <w:bookmarkStart w:name="z326" w:id="300"/>
    <w:p>
      <w:pPr>
        <w:spacing w:after="0"/>
        <w:ind w:left="0"/>
        <w:jc w:val="both"/>
      </w:pPr>
      <w:r>
        <w:rPr>
          <w:rFonts w:ascii="Times New Roman"/>
          <w:b w:val="false"/>
          <w:i w:val="false"/>
          <w:color w:val="000000"/>
          <w:sz w:val="28"/>
        </w:rPr>
        <w:t>
      27. Уплата неустойки (пени) не освобождает Стороны от выполнения обязательств по Договору.</w:t>
      </w:r>
    </w:p>
    <w:bookmarkEnd w:id="300"/>
    <w:bookmarkStart w:name="z327" w:id="301"/>
    <w:p>
      <w:pPr>
        <w:spacing w:after="0"/>
        <w:ind w:left="0"/>
        <w:jc w:val="both"/>
      </w:pPr>
      <w:r>
        <w:rPr>
          <w:rFonts w:ascii="Times New Roman"/>
          <w:b w:val="false"/>
          <w:i w:val="false"/>
          <w:color w:val="000000"/>
          <w:sz w:val="28"/>
        </w:rPr>
        <w:t>
       28. По соглашению Сторон возможна отсрочка по начислению пени Потребителю, при его письменном обращении.</w:t>
      </w:r>
    </w:p>
    <w:bookmarkEnd w:id="301"/>
    <w:bookmarkStart w:name="z328" w:id="302"/>
    <w:p>
      <w:pPr>
        <w:spacing w:after="0"/>
        <w:ind w:left="0"/>
        <w:jc w:val="left"/>
      </w:pPr>
      <w:r>
        <w:rPr>
          <w:rFonts w:ascii="Times New Roman"/>
          <w:b/>
          <w:i w:val="false"/>
          <w:color w:val="000000"/>
        </w:rPr>
        <w:t xml:space="preserve"> Глава 9. Обстоятельства непреодолимой силы</w:t>
      </w:r>
    </w:p>
    <w:bookmarkEnd w:id="302"/>
    <w:bookmarkStart w:name="z329" w:id="303"/>
    <w:p>
      <w:pPr>
        <w:spacing w:after="0"/>
        <w:ind w:left="0"/>
        <w:jc w:val="both"/>
      </w:pPr>
      <w:r>
        <w:rPr>
          <w:rFonts w:ascii="Times New Roman"/>
          <w:b w:val="false"/>
          <w:i w:val="false"/>
          <w:color w:val="000000"/>
          <w:sz w:val="28"/>
        </w:rPr>
        <w:t>
      29.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создается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303"/>
    <w:bookmarkStart w:name="z330" w:id="304"/>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304"/>
    <w:bookmarkStart w:name="z331" w:id="305"/>
    <w:p>
      <w:pPr>
        <w:spacing w:after="0"/>
        <w:ind w:left="0"/>
        <w:jc w:val="both"/>
      </w:pPr>
      <w:r>
        <w:rPr>
          <w:rFonts w:ascii="Times New Roman"/>
          <w:b w:val="false"/>
          <w:i w:val="false"/>
          <w:color w:val="000000"/>
          <w:sz w:val="28"/>
        </w:rPr>
        <w:t>
      30.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05"/>
    <w:bookmarkStart w:name="z332" w:id="306"/>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306"/>
    <w:bookmarkStart w:name="z333" w:id="307"/>
    <w:p>
      <w:pPr>
        <w:spacing w:after="0"/>
        <w:ind w:left="0"/>
        <w:jc w:val="left"/>
      </w:pPr>
      <w:r>
        <w:rPr>
          <w:rFonts w:ascii="Times New Roman"/>
          <w:b/>
          <w:i w:val="false"/>
          <w:color w:val="000000"/>
        </w:rPr>
        <w:t xml:space="preserve"> Глава 10. Общие положения и разрешение споров</w:t>
      </w:r>
    </w:p>
    <w:bookmarkEnd w:id="307"/>
    <w:bookmarkStart w:name="z334" w:id="308"/>
    <w:p>
      <w:pPr>
        <w:spacing w:after="0"/>
        <w:ind w:left="0"/>
        <w:jc w:val="both"/>
      </w:pPr>
      <w:r>
        <w:rPr>
          <w:rFonts w:ascii="Times New Roman"/>
          <w:b w:val="false"/>
          <w:i w:val="false"/>
          <w:color w:val="000000"/>
          <w:sz w:val="28"/>
        </w:rPr>
        <w:t>
      31. Договор оказания услуг по подаче воды по каналам заключается с Потребителем в индивидуальном порядке.</w:t>
      </w:r>
    </w:p>
    <w:bookmarkEnd w:id="308"/>
    <w:bookmarkStart w:name="z335" w:id="309"/>
    <w:p>
      <w:pPr>
        <w:spacing w:after="0"/>
        <w:ind w:left="0"/>
        <w:jc w:val="both"/>
      </w:pPr>
      <w:r>
        <w:rPr>
          <w:rFonts w:ascii="Times New Roman"/>
          <w:b w:val="false"/>
          <w:i w:val="false"/>
          <w:color w:val="000000"/>
          <w:sz w:val="28"/>
        </w:rPr>
        <w:t>
      32.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309"/>
    <w:bookmarkStart w:name="z336" w:id="310"/>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310"/>
    <w:bookmarkStart w:name="z337" w:id="311"/>
    <w:p>
      <w:pPr>
        <w:spacing w:after="0"/>
        <w:ind w:left="0"/>
        <w:jc w:val="both"/>
      </w:pPr>
      <w:r>
        <w:rPr>
          <w:rFonts w:ascii="Times New Roman"/>
          <w:b w:val="false"/>
          <w:i w:val="false"/>
          <w:color w:val="000000"/>
          <w:sz w:val="28"/>
        </w:rPr>
        <w:t>
      33. В случае не достижения согласия все споры и разногласия по Договору разрешаются в судах по месту нахождения ответчика.</w:t>
      </w:r>
    </w:p>
    <w:bookmarkEnd w:id="311"/>
    <w:bookmarkStart w:name="z338" w:id="312"/>
    <w:p>
      <w:pPr>
        <w:spacing w:after="0"/>
        <w:ind w:left="0"/>
        <w:jc w:val="both"/>
      </w:pPr>
      <w:r>
        <w:rPr>
          <w:rFonts w:ascii="Times New Roman"/>
          <w:b w:val="false"/>
          <w:i w:val="false"/>
          <w:color w:val="000000"/>
          <w:sz w:val="28"/>
        </w:rPr>
        <w:t>
      Стороны имеют право расторгнуть Договор в порядке, установленном гражданским законодательством Республики Казахстан.</w:t>
      </w:r>
    </w:p>
    <w:bookmarkEnd w:id="312"/>
    <w:bookmarkStart w:name="z339" w:id="313"/>
    <w:p>
      <w:pPr>
        <w:spacing w:after="0"/>
        <w:ind w:left="0"/>
        <w:jc w:val="both"/>
      </w:pPr>
      <w:r>
        <w:rPr>
          <w:rFonts w:ascii="Times New Roman"/>
          <w:b w:val="false"/>
          <w:i w:val="false"/>
          <w:color w:val="000000"/>
          <w:sz w:val="28"/>
        </w:rPr>
        <w:t>
      34. Отношения Сторон, вытекающие из Договора и не урегулированные им, регулируются гражданским законодательством Республики Казахстан.</w:t>
      </w:r>
    </w:p>
    <w:bookmarkEnd w:id="313"/>
    <w:bookmarkStart w:name="z340" w:id="314"/>
    <w:p>
      <w:pPr>
        <w:spacing w:after="0"/>
        <w:ind w:left="0"/>
        <w:jc w:val="both"/>
      </w:pPr>
      <w:r>
        <w:rPr>
          <w:rFonts w:ascii="Times New Roman"/>
          <w:b w:val="false"/>
          <w:i w:val="false"/>
          <w:color w:val="000000"/>
          <w:sz w:val="28"/>
        </w:rPr>
        <w:t>
      35. Договор составляется в двух экземплярах на казахском и русском языках по одному экземпляру для каждой Стороны.</w:t>
      </w:r>
    </w:p>
    <w:bookmarkEnd w:id="314"/>
    <w:bookmarkStart w:name="z341" w:id="315"/>
    <w:p>
      <w:pPr>
        <w:spacing w:after="0"/>
        <w:ind w:left="0"/>
        <w:jc w:val="both"/>
      </w:pPr>
      <w:r>
        <w:rPr>
          <w:rFonts w:ascii="Times New Roman"/>
          <w:b w:val="false"/>
          <w:i w:val="false"/>
          <w:color w:val="000000"/>
          <w:sz w:val="28"/>
        </w:rPr>
        <w:t>
      36. По соглашению Сторон Договор дополняется другими условиями, не противоречащими типовому Договору и законодательству Республики Казахстан.</w:t>
      </w:r>
    </w:p>
    <w:bookmarkEnd w:id="315"/>
    <w:bookmarkStart w:name="z342" w:id="316"/>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316"/>
    <w:bookmarkStart w:name="z343" w:id="317"/>
    <w:p>
      <w:pPr>
        <w:spacing w:after="0"/>
        <w:ind w:left="0"/>
        <w:jc w:val="left"/>
      </w:pPr>
      <w:r>
        <w:rPr>
          <w:rFonts w:ascii="Times New Roman"/>
          <w:b/>
          <w:i w:val="false"/>
          <w:color w:val="000000"/>
        </w:rPr>
        <w:t xml:space="preserve"> Глава 11. Срок действия Договора</w:t>
      </w:r>
    </w:p>
    <w:bookmarkEnd w:id="317"/>
    <w:bookmarkStart w:name="z344" w:id="318"/>
    <w:p>
      <w:pPr>
        <w:spacing w:after="0"/>
        <w:ind w:left="0"/>
        <w:jc w:val="both"/>
      </w:pPr>
      <w:r>
        <w:rPr>
          <w:rFonts w:ascii="Times New Roman"/>
          <w:b w:val="false"/>
          <w:i w:val="false"/>
          <w:color w:val="000000"/>
          <w:sz w:val="28"/>
        </w:rPr>
        <w:t>
      37. Договор вступает в силу с 00:00 часов (по времени города Астана) "___" _____ 20__ года и действует до 24:00 часов "___" _______20___года.</w:t>
      </w:r>
    </w:p>
    <w:bookmarkEnd w:id="318"/>
    <w:bookmarkStart w:name="z345" w:id="319"/>
    <w:p>
      <w:pPr>
        <w:spacing w:after="0"/>
        <w:ind w:left="0"/>
        <w:jc w:val="both"/>
      </w:pPr>
      <w:r>
        <w:rPr>
          <w:rFonts w:ascii="Times New Roman"/>
          <w:b w:val="false"/>
          <w:i w:val="false"/>
          <w:color w:val="000000"/>
          <w:sz w:val="28"/>
        </w:rPr>
        <w:t>
      С учетом полного их выполнения в части взаиморасчетов.</w:t>
      </w:r>
    </w:p>
    <w:bookmarkEnd w:id="319"/>
    <w:bookmarkStart w:name="z346" w:id="320"/>
    <w:p>
      <w:pPr>
        <w:spacing w:after="0"/>
        <w:ind w:left="0"/>
        <w:jc w:val="both"/>
      </w:pPr>
      <w:r>
        <w:rPr>
          <w:rFonts w:ascii="Times New Roman"/>
          <w:b w:val="false"/>
          <w:i w:val="false"/>
          <w:color w:val="000000"/>
          <w:sz w:val="28"/>
        </w:rPr>
        <w:t>
      38.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320"/>
    <w:bookmarkStart w:name="z347" w:id="32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321"/>
    <w:bookmarkStart w:name="z348" w:id="322"/>
    <w:p>
      <w:pPr>
        <w:spacing w:after="0"/>
        <w:ind w:left="0"/>
        <w:jc w:val="left"/>
      </w:pPr>
      <w:r>
        <w:rPr>
          <w:rFonts w:ascii="Times New Roman"/>
          <w:b/>
          <w:i w:val="false"/>
          <w:color w:val="000000"/>
        </w:rPr>
        <w:t xml:space="preserve"> Глава 12. Реквизиты Сторон</w:t>
      </w:r>
    </w:p>
    <w:bookmarkEnd w:id="322"/>
    <w:p>
      <w:pPr>
        <w:spacing w:after="0"/>
        <w:ind w:left="0"/>
        <w:jc w:val="both"/>
      </w:pPr>
      <w:bookmarkStart w:name="z349" w:id="323"/>
      <w:r>
        <w:rPr>
          <w:rFonts w:ascii="Times New Roman"/>
          <w:b w:val="false"/>
          <w:i w:val="false"/>
          <w:color w:val="000000"/>
          <w:sz w:val="28"/>
        </w:rPr>
        <w:t>
      Поставщик: ________________ Потребитель: ________________</w:t>
      </w:r>
    </w:p>
    <w:bookmarkEnd w:id="323"/>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