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5a6dc" w14:textId="2b5a6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перенаправления жертв торговли людьми для оказания им помощи и предоставления специальных социальных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внутренних дел Республики Казахстан от 22 октября 2024 года № 844 и Министра труда и социальной защиты населения Республики Казахстан от 22 октября 2024 года № 406. Зарегистрирован в Министерстве юстиции Республики Казахстан 24 октября 2024 года № 35289.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противодействии торговле людьми"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перенаправления жертв торговли людьми для оказания им помощи и предоставления специальных социальных услуг.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борьбе с организованной преступностью Министерства внутренних дел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пяти рабочих дней после государственной регистрации настоящего совместного приказа в Министерстве юстиции Республики Казахстан уведомление Юридического департамента Министерства внутренних дел Республики Казахстан об исполнении мероприятия, предусмотренного подпунктом 1) настоящего пункта.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курирующих заместителя министра внутренних дел Республики Казахстан и вице-министра труда и социальной защиты населения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социальной защиты населения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С. Жакупова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Е. Саденов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культуры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просвещения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туризма и 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8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совместным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октября 2024 года № 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октября 2024 года № 844</w:t>
            </w:r>
          </w:p>
        </w:tc>
      </w:tr>
    </w:tbl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перенаправления жертв торговли людьми для оказания им помощи и предоставления специальных социальных услуг</w:t>
      </w:r>
    </w:p>
    <w:bookmarkEnd w:id="13"/>
    <w:bookmarkStart w:name="z2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перенаправления жертв торговли людьми для оказания им помощи и предоставления специальных социальных услуг (далее – Правила перенаправления)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противодействии торговле людьми" (далее -Закон) и определяют систему сотрудничества, в рамках которой субъекты противодействия торговле людьми в пределах своей компетенции участвуют в выявлении, перенаправлении, защите и оказании помощи жертвам торговли людьми, в том числе потенциальным, для обеспечения всесторонней и доступной системы поддержки жертвам торговли людьми.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перенаправления используются следующие основные понятия: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субъекты противодействия торговле людьми – уполномоченные государственные органы, иные государственные органы, организации здравоохранения и образования, местные исполнительные органы областей, городов республиканского значения и столицы, некоммерческие организации, физические или юридические лица, осуществляющие туристскую деятельность, а также оказывающие трудовое посредничество, международные организации, аккредитованные на территории Республики Казахстан, осуществляющие в пределах своей компетенции противодействие торговле людьми;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субъекты, предоставляющие специальные социальные услуги жертвам торговли людьми, (далее – субъекты ССУ) – юридические лица, занятые в государственном и негосударственном секторах по предоставлению специальных социальных услуг и финансируемые из бюджетных средств;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жертва торговли людьми – лицо, идентифицированное в качестве жертвы торговли людьми независимо от наличия факта досудебного расследования по данному поводу, а равно лицо, признанное в соответствии с уголовно-процессуальным законодательством Республики Казахстан потерпевшим от преступлений, связанных с торговлей людьми;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идентификация жертвы торговли людьми – процедура признания лица жертвой торговли людьми в порядке, установленном законодательством Республики Казахстан;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потенциальная жертва торговли людьми – лицо, находящееся в уязвимом положении вследствие материальной, психологической или иной зависимости, несовершеннолетия или пожилого возраста, сиротства или отсутствия родительского попечения, инвалидности, психического и иного заболевания, злоупотребления психоактивными веществами, безработицы, бездомности (лица без определенного места жительства), неурегулированного правового статуса, создающем условия к совершению в отношении него преступлений, связанных с торговлей людьми, а также предполагаемая (возможная) жертва торговли людьми до прохождения идентификации в качестве жертвы торговли людьми;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Координацию работы субъектов противодействия торговле людьми по Правилам перенаправления осуществляют органы внутренних дел (далее – МВД) и центральный исполнительный орган, осуществляющий руководство и межотраслевую координацию в сфере социальной защиты населения (далее – МТСЗН)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уполномоченные государственные органы).</w:t>
      </w:r>
    </w:p>
    <w:bookmarkEnd w:id="22"/>
    <w:bookmarkStart w:name="z3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сотрудничества субъектов противодействия торговле людьми в выявлении, перенаправлении, защите и оказании помощи потенциальным жертвам торговли людьми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 субъектам, участвующим в выявлении и перенаправлении жертв торговли людьми, в том числе потенциальных жертв торговли людьми (далее – субъекты Правил перенаправления),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Закона относятся: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органы внутренних дел;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центральный исполнительный орган, осуществляющий руководство и межотраслевую координацию в сфере социальной защиты населения;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в области здравоохранения;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в области образования;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уполномоченный орган в сфере внешней политики, включая загранучреждения Республики Казахстан;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центральный исполнительный орган, осуществляющий функции государственного управления в области туристской деятельности;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орган в области масс-медиа;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Пограничная служба Комитета национальной безопасности Республики Казахстан;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организации здравоохранения;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организации образования;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местные исполнительные органы областей, городов республиканского значения и столицы;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некоммерческие организации;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физические и юридические лица, осуществляющие туристическую деятельность;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физические и юридические лица, оказывающие трудовое посредничество;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субъекты ССУ;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мобильные группы по раннему выявлению и организации оказания поддержки лицам (семьям), находящимся в трудной жизненной ситуации,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подпункту 46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 Закона Республики Казахстан "О местном государственном управлении и самоуправлении";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иные государственные органы, осуществляющие в пределах своей компетенции противодействие торговле людьми.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Выявление потенциальной жертвы торговли людьми (при самообращении, поступлении информации, публикации в СМИ) осуществляется субъектами Правил перенаправления по индикаторам торговли людьми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перенаправления.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Субъект Правил перенаправления, выявивший потенциальную жертву торговли людьми, предлагает ей содействие в перенаправлении для идентификации с целью оказания ей помощи и предоставления специальных социальных услуг.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Обязательным условием при перенаправлении потенциальной жертвы торговли людьми является наличие ее информированного согласия.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Взаимодействие (коммуникация/общение) с выявленной потенциальной жертвой торговли людьми осуществляется в безопасном для нее месте, с учетом ее мнения по выбору пола взаимодействующего лица (при наличии одного пола с потенциальной жертвой торговли людьми) для получения информированного согласия.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После получения информированного согласия потенциальной жертвы торговли людьми субъект Правил перенаправления, выявивший потенциальную жертву торговли людьми: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незамедлительно устно посредством телефонного звонка или сообщения обеспечивает информирование субъекта ССУ, органы внутренних дел (подразделение по борьбе с торговлей людьми) или местный исполнительный орган района, города областного, республиканского значения, столицы в сфере социальной защиты и занятости населения о выявлении потенциальной жертвы торговли людьми;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проявляет внимание к неотложным практическим потребностям потенциальной жертвы торговли людьми, включая содействие в визуальном обследовании ее состояния здоровья, вызове скорой медицинской помощи, предоставлении воды, вещей первой необходимости.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Субъекты ССУ, органы внутренних дел (подразделения по борьбе с торговлей людьми) или местный исполнительный орган района, города областного, республиканского значения, столицы в сфере социальной защиты и занятости населения, получив информацию о потенциальной жертве торговли людьми, принимают меры по ее идентификации, оказанию помощи и предоставлению специальных социальных услуг.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Безопасное перемещение потенциальной жертвы торговли людьми с целью ее идентификации, оказания помощи и предоставления специальных социальных услуг обеспечивают субъекты, проводящие идентификацию,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невозможности обеспечить незамедлительное безопасное перемещение потенциальной жертвы торговли людьми с целью ее идентификации, оказания помощи и предоставления специальных социальных услуг, местный исполнительный орган района, города областного, республиканского значения, столицы в сфере социальной защиты и занятости населения обеспечивает безопасное место (транспорт, жилье, еду) до ее идентификации, но не более трех суток.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истечении указанного периода потенциальная жертва торговли людьми направляется в субъекты ССУ.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 случае отказа потенциальной жертвы торговли людьми от помощи субъект Правил перенаправления, выявивший потенциальную жертву торговли людьми, предоставляет потенциальной жертве торговли людьми информационную карточку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перенаправления.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Если при выявлении потенциальной жертвы торговли людьми, возраст точно не определен и есть основания полагать, что она является несовершеннолетним лицом, то действует презумпция, согласно которой это лицо считается несовершеннолетним и подлежит соответствующему обращению до выяснения его возраста.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Взаимодействие (коммуникация/общение) с выявленной потенциальной несовершеннолетней жертвой торговли людьми (далее – несовершеннолетнее лицо) осуществляется в безопасном для нее месте, с учетом ее мнения по выбору пола взаимодействующего лица (при наличии одного пола с несовершеннолетним лицом) для оказания помощи и предоставления специальных социальных услуг.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Субъект Правил перенаправления, выявивший несовершеннолетнее лицо: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незамедлительно устно посредством телефонного звонка или сообщения информирует органы внутренних дел (подразделение по борьбе с торговлей людьми или ювенальная полиция) или органы, осуществляющие функции по опеке или попечительству;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проинформирует несовершеннолетнее лицо о его перенаправлении для оказания ему/ей помощи и специальных социальных услуг. Коммуникация с несовершеннолетним лицом должна соответствовать его возрасту и развитию с соблюдением принципа наилучших интересов ребенка;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оставляет несовершеннолетнее лицо без присмотра и ответственно за передачу несовершеннолетнего лица в органы внутренних дел (подразделение по борьбе с торговлей людьми или ювенальная полиция) или органы, осуществляющие функции по опеке или попечительству;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содействует обеспечению безопасности несовершеннолетнего лица, проявляет внимание к неотложным его практическим потребностям и визуальному обследованию его состояния здоровья, включая вызов скорой медицинской помощи, предоставление воды, вещей первой необходимости.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Безопасное перемещение несовершеннолетнего лица с целью его идентификации, оказания помощи и предоставления специальных социальных услуг обеспечивают субъекты, проводящие идентификацию.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случае невозможности обеспечить незамедлительное безопасное перемещение несовершеннолетнего лица с целью его идентификации, оказания помощи и предоставления специальных социальных услуг, органы, осуществляющие функции по опеке или попечительству обеспечивают безопасное место (транспорт, жилье, еду) до его идентификации, но не более трех суток.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истечении указанного периода несовершеннолетнее лицо направляется в Центр поддержки детей.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Субъект, которому было передано несовершеннолетнее лицо, до процедуры его идентификации, выясняет обстоятельства и принимает решение о сообщении его законным представителям. 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Субъекты Правил перенаправления, участвующие в выявлении и перенаправлении жертв торговли людьми, в том числе потенциальных жертв торговли людьми, информируют органы внутренних дел (подразделение по борьбе с торговлей людьми) о ставших известными им фактах готовящихся либо совершенных преступлений, связанных с торговлей людьми.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Загранучреждения Республики Казахстан в сотрудничестве с органами внутренних дел выдают в кратчайшие сроки свидетельства на возвращение в Республику Казахстан и обеспечивают возвращение граждан Республики Казахстан, в том числе несовершеннолетних лиц, беженцев, признанных Республикой Казахстан, и лиц без гражданства, постоянно проживающих в Республике Казахстан, ставших жертвами торговли людьми,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Если потенциальная жертва торговли людьми, выявленная за границей, изъявляет желание и дает информированное согласие на идентификацию и перенаправление для оказания помощи и предоставления специальных социальных услуг, загранучреждения Республики Казахстан в сотрудничестве с местным исполнительным органом района, города областного, республиканского значения, столицы в сфере социальной защиты и занятости населения обеспечивают перенаправление в субъекты ССУ.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Если потенциальной жертвой торговли людьми, выявленной за границей, является несовершеннолетнее лицо, в том числе находящееся без сопровождения, загранучреждения Республики Казахстан в сотрудничестве с Комитетом по охране прав детей Министерства просвещения Республики Казахстан или органами, осуществляющими функции по опеке или попечительству, иностранного государства обеспечивают перенаправление в Центр поддержки детей, нуждающихся в специальных социальных услугах (далее – Центр поддержки детей) согласно </w:t>
      </w:r>
      <w:r>
        <w:rPr>
          <w:rFonts w:ascii="Times New Roman"/>
          <w:b w:val="false"/>
          <w:i w:val="false"/>
          <w:color w:val="000000"/>
          <w:sz w:val="28"/>
        </w:rPr>
        <w:t>подпункту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29 Типовых правил деятельности организаций образования для детей сирот и детей, оставшихся без попечения родителей, утвержденных приказом Министра просвещения Республики Казахстан от 31 августа 2022 года № 385 (зарегистрирован в Реестре государственной регистрации нормативных правовых актов под № 29329).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Идентификация потенциальной жертвы торговли людьми проводится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Критериями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наличия жестокого обращения, приведшего к социальной дезадаптации и социальной депривации, утвержденных совместным приказом Министра внутренних дел Республики Казахстан от 30 июня 2023 года № 528, Министра здравоохранения Республики Казахстан от 1 июля 2023 года № 123, Заместителя Премьер-Министра - Министра труда и социальной защиты населения Республики Казахстан от 30 июня 2023 года № 271 и Министра просвещения Республики Казахстан от 30 июня 2023 года № 190 (зарегистрирован в Реестре государственной регистрации нормативных правовых актов под № 33002) (далее – Критерии).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Идентификацию потенциальной жертвы торговли людьми проводят органы внутренних дел совместно с местным исполнительным органом районов, городов областного, республиканского значения, столицы, определяющим направление в сфере социальной защиты и занятости населения, субъектом ССУ, некоммерческой организацией.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До проведения идентификации субъекту, проводящему идентификацию, необходимо убедиться, что потенциальная жертва торговли людьми: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находится в условиях, при которых ей гарантирована безопасность и конфиденциальность;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нуждается в скорой медицинской помощи, включая психологическую помощь и помощь в случае употребления психоактивных веществ;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нуждается в неотложных потребностях, включая воду, гигиенические средства и вещи первой необходимости.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 случае, если потенциальная жертва торговли людьми нуждается в помощи, то субъект, проводящий идентификацию: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незамедлительно вызывает скорую медицинскую помощь;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содействует в удовлетворении неотложных потребностей потенциальной жертвы торговли людьми, включая воду, гигиенические средства и вещи первой необходимости.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 процессе идентификации потенциальных жертв торговли людьми субъекты, проводящие идентификацию, соблюдают принципы недопустимости дискриминации, в том числе по вопросам гендерного подхода и интересов детей, обеспечения их безопасности и оказания им помощи, а также обеспечения конфиденциальности информации о лице и сведений, которые позволяют установить их статус.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Идентификация проводится независимо от наличия факта возбуждения уголовного производства по поводу совершенных действий.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Идентификация потенциальной жертвы торговли людьми не проводится в случае, если по факту начато досудебное расследование и лицо признано потерпевшим.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Субъекты, проводящие идентификацию потенциальной жертвы торговли людьми, обеспечивают конфиденциальность собранной информации о ней и сведений, которые позволяют установить статус жертвы торговли людьми.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В случае если лицо идентифицировано жертвой торговли людьми, субъект, проводящий идентификацию, информирует его о правах и обязанностях, защите и помощи, оказываемой субъектами противодействия торговле людьми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и субъектами ССУ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специальных социальных услуг жертвам торговли людьми в области социальной защиты населения, утвержденным приказом Заместителя Премьер-Министра - Министра труда и социальной защиты населения Республики Казахстан от 29 июня 2023 года № 263 (зарегистрирован в Реестре государственной регистрации нормативных правовых актов под № 32941) (далее – Стандарт ССУ в области социальной защиты населения).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Если потенциальная жертва торговли людьми не признана жертвой торговли людьми или отказалась от прохождения идентификации, то она перенаправляется по месту жительства с предварительным разъяснением ей прав и законных интересов в случае наступления угрозы совершения факта торговли людьми и предоставлением информационной карточки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перенаправления.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Потенциальная жертва торговли людьми вправе обжаловать административное действие (бездействие), связанное с принятием административного акта, о непризнании ее жертвой торговли людьми в административном (досудебном) порядке.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Если иное не предусмотрено законом, обращение потенциальной жертвы торговли людьми в суд допускается после обжалования в досудебном порядке. 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законом предусмотрена возможность обращения в суд без необходимости обжалования в вышестоящем органе, административный орган, должностное лицо, административный акт, административное действие (бездействие) которых оспариваются, наряду с отзывом представляют в суд мотивированную позицию руководителя вышестоящего административного органа, должностного лица.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Если потенциальной жертвой торговли людьми является несовершеннолетнее лицо, находящееся без сопровождения, то субъекты, проводящие идентификацию несовершеннолетнего лица, незамедлительно информируют органы внутренних дел (подразделение по борьбе с торговлей людьми или ювенальная полиция) или органы, осуществляющие функции по опеке или попечительству, по месту их нахождения.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До выбора формы устройства несовершеннолетнего лица на воспитание, исполнение обязанностей его законного представителя временно возлагается на органы, осуществляющие функции по опеке или попечительству, по месту нахождения несовершеннолетнего лица.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В случае если несовершеннолетнее лицо идентифицировано жертвой торговли людьми, Центр поддержки детей информирует его о правах и обязанностях, защите и помощи, оказываемой субъектами противодействия торговле людьми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и Центром поддержки детей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специальных социальных услуг в области образования и защиты прав детей, утвержденным приказом Министра просвещения Республики Казахстан от 12 июня 2023 года № 165 (зарегистрирован в Реестре государственной регистрации нормативных правовых актов под № 32760).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В случае, если субъектом, проводящим идентификацию, являются только органы внутренних дел и (или) только некоммерческая организация, то в течение одного рабочего дня данный субъект обеспечивает перенаправление жертвы торговли людьми в субъекты ССУ, включая ее транспортировку и сопровождение с приложением листа оценки, ее заявления на предоставление специальных социальных услуг, отчета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Критериям, а при идентификации несовершеннолетнего лица – в Центр поддержки детей с приложением вышеперечисленных документов в настоящем пункте Правил перенаправления.</w:t>
      </w:r>
    </w:p>
    <w:bookmarkEnd w:id="90"/>
    <w:bookmarkStart w:name="z98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оказания помощи и предоставления специальных социальных услуг жертвам торговли людьми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Оказание помощи и предоставление специальных социальных услуг жертвам торговли людьми осуществляется в соответствии со Стандартом ССУ в области социальной защиты населения.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Субъекты ССУ на протяжении всего процесса оказания специальных социальных услуг обеспечивают социальное сопровождение жертвы торговли людьми с момента выявления и до момента завершения специальных социальных услуг.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В случае если жертва торговли людьми является лицом с инвалидностью, то субъект ССУ обеспечивает соблюдение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Конвенции о правах инвалидов, ратифицированной Законом Республики Казахстан "О ратификации Конвенции о правах инвалидов".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После завершения оказания специальных социальных услуг, если жертва торговли людьми является гражданином Республики Казахстан, и нуждается в дальнейшей социальной интеграции, то субъект ССУ: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перенаправляет ее в Центр поддержки семьи для оказания социальной, юридической и психологической поддержки лицам (семьям), оказавшимся в трудной жизненной ситуации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Правил осуществления деятельности Центров поддержки семьи, утвержденных приказом Министра культуры и информации Республики Казахстан от 14 июня 2024 года № 256-НҚ (зарегистрирован в Реестре государственной регистрации нормативных правовых актов под № 34499);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содействует в ее трудоустройстве в целях профилактики фактов повторной виктимизации.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После оказания завершения специальных социальных услуг, если несовершеннолетнее лицо является гражданином Республики Казахстан, и нуждается в дальнейшей социальной интеграции, то субъект ССУ: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перенаправляет его в Центр поддержки семьи для оказания социальной, юридической и психологической поддержки лицам (семьям), оказавшимся в трудной жизненной ситуации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Правил осуществления деятельности Центров поддержки семьи, утвержденных приказом Министра культуры и информации Республики Казахстан от 14 июня 2024 года №256-НҚ (зарегистрирован в Реестре государственной регистрации нормативных правовых актов под № 34499);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 основании проведенной оценки наилучших интересов ребенка содействует ее возвращению в семью либо определяют в организацию, осуществляющую функции по защите прав ребенка,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функций государства по опеке и попечительству, утвержденными постановлением Правительства Республики Казахстан от 30 марта 2012 года № 382.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45. В ходе досудебного расследования, лиц, признанных потерпевшими по преступлениям, связанным с торговлей людьми,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статьями 116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 xml:space="preserve"> (пунктом 2) части третьей), </w:t>
      </w:r>
      <w:r>
        <w:rPr>
          <w:rFonts w:ascii="Times New Roman"/>
          <w:b w:val="false"/>
          <w:i w:val="false"/>
          <w:color w:val="000000"/>
          <w:sz w:val="28"/>
        </w:rPr>
        <w:t>126</w:t>
      </w:r>
      <w:r>
        <w:rPr>
          <w:rFonts w:ascii="Times New Roman"/>
          <w:b w:val="false"/>
          <w:i w:val="false"/>
          <w:color w:val="000000"/>
          <w:sz w:val="28"/>
        </w:rPr>
        <w:t xml:space="preserve"> (пунктом 2) части третьей), </w:t>
      </w:r>
      <w:r>
        <w:rPr>
          <w:rFonts w:ascii="Times New Roman"/>
          <w:b w:val="false"/>
          <w:i w:val="false"/>
          <w:color w:val="000000"/>
          <w:sz w:val="28"/>
        </w:rPr>
        <w:t>128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309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Уголовного кодекса Республики Казахстан органы внутренних дел информируют о правах и обязанностях, защите и помощи, оказываемой субъектами противодействия торговле людьми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и субъектами ССУ в соответствии со Стандартом ССУ в области социальной защиты населения.</w:t>
      </w:r>
    </w:p>
    <w:bookmarkEnd w:id="10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перенаправления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жертв торговли людьми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оказания им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предоставления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 услуг</w:t>
            </w:r>
          </w:p>
        </w:tc>
      </w:tr>
    </w:tbl>
    <w:bookmarkStart w:name="z110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ИНДИКАТОРЫ ТОРГОВЛИ ЛЮДЬМИ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Комбинация трех элементов помогает определить потенциальную жертву торговли людьми: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группа риска;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место, где можно выявить потенциальную жертву торговли людьми;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признаки торговли людьми </w:t>
      </w:r>
    </w:p>
    <w:bookmarkEnd w:id="1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риска (Кто?):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Место, где можно выявить потенциальную жертву торговли людьми (Где?):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Признаки (Как?):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признаки торговли людьми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Специфические признаки различных форм торговли людьми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Совершеннолетние лица: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находящиеся в уязвимом положении вследствие материальной, психологической или иной зависимости;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пожилого возраста;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имеющие инвалидность;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имеющие психические и иные заболевания;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злоупотребляющие психоактивными веществами;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неблагополучных семей;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подвергающиеся семейно-бытовому насилию или являющиеся свидетелями такого насилия, в том числе лица из благополучных семей;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безработные;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определенного места жительства;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имеющие судимость;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пострадавшие в результате чрезвычайных ситуаций;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качестве домашних работников, в том числе недокументированные лица, юридически безграмотные лица;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качестве трудовых мигрантов, находящихся за рубежом (граждане РК);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качестве трудовых мигрантов, находящихся на территории Республики Казахстан (иностранцы);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неурегулированным правовым статусом (мигранты и беженцы, лица, ищущие убежища).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Несовершеннолетние лица: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Помимо групп риска, указанных в пункте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сопровождения взрослых, сироты;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неполных семей;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имеющие проблемы с психическим здоровьем, интеллектуальную инвалидность или трудности в обучении;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живущие в детских домах, приемных семьях или под опекой социальных служб;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любого происхождения и социально-экономического статуса, которые отдаляются от семьи, друзей или группы сверстников или имеют сложные отношения с ними, жертвы буллинга;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посещающие школу;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смешанных миграционных потоках, особенно несовершеннолетние без сопровождения взрослых и дети, разлученные с родителями.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Потенциальные жертвы торговли людьми, в том числе несовершеннолетние, могут эксплуатироваться в следующих местах, но не ограничиваться: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частные дома;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места формальной и неформальной занятости (включая крестьянские хозяйства, сельскохозяйственные угодья, пастбища и зимовки, строительные объекты и производственные объекты, модельные и танцевальные агентства);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места проведения досуга (гостиницы, банные комплексы сауны, ночные клубы)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киберпространство, в том числе порносайты и сайты, где предоставляются услуги интимного характера;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и секты религиозного и экстремистского характера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Потенциальные жертвы торговли людьми могут быть выявлены или информация о них может поступить 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центры оказания специальных социальных услуг для престарелых и инвалидов;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специальные учреждения органов внутренних дел, (включая специальные приемники-распределители);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здравоохранения;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транспортные узлы (включая автобусные и железнодорожные станции/вокзалы, и аэропорты);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по трудоустройству;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частные агентства занятости;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туристские компании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Несовершеннолетние потенциальные жертвы торговли людьми могут быть выявлены или информация о них может поступить 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Помимо мест, указанных в пункте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частные дома, дома приемных семей, дома юношества, приюты для бездомных, хостелы;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детские и образовательные учреждения (дошкольные учреждения, школы, колледжи и учреждения дополнительного образования);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центры временного содержания для несовершеннолетних правонарушителей;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интернаты для детей с девиантным поведением.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Общие поведенческие признаки для выявления потенциальной жертвы торговли людьми, могут включать, но не ограничиваться: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контролируется третьими лицами различными способами (включая использование уязвимого положения вследствие материальной, психологической или иной зависимости, психоактивных средств);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имеет свободы передвижения или имеет свободу передвижения, но под психологическим, физическим контролем либо дистанционно с помощью электронных устройств, (телефоны, устройства с GPS, гарнитуры, наушники, камеры или чипы);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имеет возможности оставить место эксплуатации под различными методами контроля, в том числе использования уязвимого положения вследствие материальной, психологической или иной зависимости, психоактивных средств, технологических средств контроля GPS или программы слежки на мобильных телефонах;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имеет возможности свободно общаться с другими людьми, под физическим, психологическим контролем или давлением, либо с использованием технологических средств контроля коммуникаций, (включая GPS или программы слежки на мобильном телефоне);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попытке к бегству возвращается на место эксплуатации, подвергается различным видам наказания (включая психологическое давление, штраф или ограничения);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имеет травму привязанности либо защитно-бессознательную травматическую связь, взаимную или одностороннюю симпатию, возникающую между жертвой и агрессором в процессе захвата, похищения и/или применения угрозы или насилия (Стокгольмский синдром);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находится в состоянии страха или беспокойства, в том числе по поводу контакта с правоохранительными органами (включая миграционную службу, государственную инспекцию труда или социальные службы и др.);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угрозой работодателя опасается ответственности за нарушение уголовного, административного, миграционного законодательства;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действует только по указанию третьих лиц, либо под различными методами психологического контроля и давления, не отвечает на прямые вопросы, не коммуницирует с другими либо только через посредников;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находится под контролем в отношении часов сна и бодрствования, приема пищи;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имеет доступа к медицинскому, социальному обслуживанию;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имеет доступа к паспорту, другим документам, удостоверяющим личность, или проездным документам, которые под различными предлогами находятся у третьих лиц;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имеет при себе документы, удостоверяющие личность, но не может их использовать потому, что контролируется различными методами со стороны третьих лиц;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связи с изъятием банковской карты, не имеет права доступа и распоряжения своим доходом самостоятельно (включая социальные пособия);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имеет доступа к продуктам питания, отвечающим требованиям по минимальному количеству калорий, либо принимает еду в ограниченном количестве, либо остатки пищи;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имеет средств связи, либо имеет средства связи, но коммуникация осуществляется под контролем или угрозой, либо с использованием технологических средств слежки и контроля;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выплачивает долгосрочный долг третьим лицам за услуги по перевозке, оформления визы, проживания, питания, одежды и иное, в сумме, превышающей фактические расходы;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подвергается обману, шантажу, оскорблению, жестокому обращению, насилию или угрозам применения насилия, штрафам, долговой кабале, другим наказаниям;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имеет физические или психологические травмы, побои или психологическое давление;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подвергаются бытовому и сексуальному насилию, домогательствам;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дети уязвимых лиц находятся под контролем или угрозой третьих лиц;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понимает или не владеет информацией о своем настоящем местонахождении, либо не знает адрес и местность, в которой находится;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проживает в месте неприспособленном для жилья (например, технические помещения, либо сауны, спальные места, находящиеся на улице или на месте работы), с отсутствием минимальных бытовых условий (например, для приготовления пищи, осуществления гигиенических процедур);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воспринимает ситуацию, в которой находится, как норму из-за отсутствия иных вариантов жизни или выхода из сложившейся ситуации;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смирилось со сложившимся положением в результате того, что не имеет позитивного опыта и поддержки в предыдущей жизни.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Общие поведенческие признаки для выявления несовершеннолетней потенциальной жертвы торговли людьми: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Несовершеннолетнее лицо: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имеет доступа к законным представителям;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имеет доступа к образованию и медицинской, социальной помощи;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выполняет работу, не подходящую по возрасту ребенка;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каких-либо документов, перемещается без сопровождения взрослых или в сопровождении не имеющих законных оснований;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наличием фрустрации и/или с нарушением поведения может быть запуганным и вести себя не так, как обычно ведут себя дети этого возраста либо имеет признаки самоповреждения или аутоагрессивного поведения;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демонстрирует поведение сексуального характера, несвойственное его возрасту.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Поведенческие признаки для выявления потенциальной жертвы торговли людьми при пересечении пунктов въезда/выезда на территорию страны: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попытки избежать контакта с органами контроля (движение отдельно от потока других пассажиров, поиск мест вне охвата камер видеонаблюдения и т.д.);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прибытие в составе группы, но представление себя на пограничном контроле как лица, путешествующего отдельно;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попытки сделать вид, что люди не знакомы друг с другом, например, они занимают очередь в разные окна;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крайности в поведении (например, чрезмерная покорность, самоуверенность, слишком острое восприятие и т.д.);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крайне пассивное поведение, особенно, если лицо отделено от лидера группы/посредника, нет группового взаимодействия признаки того, что человек находится под контролем, действует, как будто, по чьей-либо инструкции, позволяет другому лицу говорить от своего имени, действует по чьим-либо вербальным или невербальным сигналам и т.д.;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звуковая нервозность, попытки избежать зрительного контакта;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проявление страха;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неуместная мимика или жестикуляция;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шрамы и синяки, как признаки жестокого обращения или нападения, признаки причинения себе вреда;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одежда и все имущество не соответствуют экономическому положению лица;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возраст, пол, одежда, багаж и другие предметы, которые подходят под профиль (потенциальной) жертвы торговли людьми для определенной формы эксплуатации (трудовой, сексуальной, и т.д.);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имеет при себе или не контролирует самостоятельно свои проездные или другие документы (паспорт, билеты, деньги, приглашение и т.д.);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предъявляет поддельные паспорта, другие документы, удостоверяющие личность или проездные документы;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небольшой, нестандартный или не зарегистрированный багаж;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заявленный семейный статус и/или другие отношения вызывают подозрения (например, расхождение возраста, наличие большого количества детей, рожденных в течение короткого периода времени и т.д.);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способность лица назвать персональные данные (дату рождения/возраст), адрес проживания, домашний, рабочий или иные адреса;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полное или частичное отсутствие сведений о целях поездки, практических деталей путешествия и пребывания;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тяжелая ситуация в стране (регионе, местности) происхождения.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Поведенческие признаки для выявления потенциальной жертвы торговли людьми при трудовой эксплуатации, могут включать, но не ограничиваться: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работает против своей воли, под принуждением, злоупотреблением властью и иными методами контроля (включая уязвимое положение вследствие материальной, психологической или иной зависимости);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имеет трудовой договор, не получает оплату либо питание и проживание входят в счет оплаты труда;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имеет трудовой договор, условия которого не отвечают минимальным требованиям стандартов трудоустройства;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имеет права выбора трудовой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ненормированный рабочий день;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неопределенный характер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может эксплуатироваться в отдаленно расположенной местности от населҰнных пунктов.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Поведенческие признаки для выявления потенциальной жертвы торговли людьми при сексуальной эксплуатации могут включать, но не ограничиваться: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принуждают надевать элементы одежды (сексуализированный гардероб и атрибуты), демонстрировать поведение подчеркивающее сексуальную ориентацию или сексуальное предложение, иметь при себе контрацептивы в значительных количествах;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имеет возможности выбора получателей услуг или вида услуги сексуального характера или количества получателей услуг в день;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имеется посредник для получения оплаты за предоставленные услуги сексуального характера (включая эротический массаж, стриптиз, веб-каминг, изготовление порнографии и др.);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принуждаются к участию в изготовлении рекламных материалов для предоставления услуг сексуального характера;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вступает в разговоры и взаимодействия только на тему оказания услуг сексуального характера;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может находиться под угрозой распространения материалов сексуального характера с участием лица для контроля лица со стороны третьих лиц;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может находиться в романтических отношениях с лицом, которое эксплуатирует для получения выгоды от предоставления услуг сексуального характера;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имеет в анамнезе значительное количество абортов или болезней, передаваемые половым путем;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подвергалось сексуальному или бытовому насилию (включая в детском возрасте);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находится в местах, где обычно предоставляются услуги сексуального характера (гостиницы, бары, притоны, квартиры в аренду)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Поведенческие признаки для выявления потенциальной жертвы торговли людьми при принудительном попрошайничестве могут включать, но не ограничиваться: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признаками инвалидности или подвергалось намеренной инвалидизации;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выставляют для прошения милостыни в общественных местах, заранее установленных (рынки, мечети, вокзалы и др.);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из-за страха наказания не покидает место работы, не просит помощи у прохожих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Поведенческие признаки для выявления потенциальной жертвы торговли людьми при изъятии органов могут включать, но не ограничиваться: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корыстных целях, обманным путем или по незаконному договору лишено органов либо тканей.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Поведенческие признаки для выявления потенциальной жертвы торговли людьми при принуждении к противоправной деятельности могут включать, но не ограничиваться: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принуждают к занятию противоправной деятельностью (включая изготовление и распространение психоактивных веществ, совершение киберпреступлений, краж и осуществление мошенничества и др.).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Поведенческие признаки для выявления потенциальной жертвы торговли людьми при продаже несовершеннолетних могут включать, но не ограничиваться: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подвергнуто купле-продаже или совершению иных сделок с целью незаконного усыновления (удочерения)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перенаправления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жертв торговли людьми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оказания им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предоставления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 услуг</w:t>
            </w:r>
          </w:p>
        </w:tc>
      </w:tr>
    </w:tbl>
    <w:bookmarkStart w:name="z117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ИНФОРМАЦИОННАЯ КАРТОЧКА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противодействии торговле людьми" лицо, идентифицированное в качестве жертвы торговли людьми, имеет право: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получать информацию о правах и обязанностях, защите и помощи, оказываемой субъектами противодействия торговле людьми и субъектами, предоставляющими специальные социальные услуги жертвам торговли людьми;</w:t>
      </w:r>
    </w:p>
    <w:bookmarkEnd w:id="109"/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 соблюдение конфиденциальности персональных данных и их защиту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персональных данных и их защите";</w:t>
      </w:r>
    </w:p>
    <w:bookmarkEnd w:id="110"/>
    <w:bookmarkStart w:name="z12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обращаться за получением специальных социальных услуг;</w:t>
      </w:r>
    </w:p>
    <w:bookmarkEnd w:id="111"/>
    <w:bookmarkStart w:name="z12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в качестве лица (семьи), нуждающегося (нуждающейся) в специальных социальных услугах, обращаться за социальной помощью, предоставляемой по решениям местных представительных органов, в порядке, установленном законодательством Республики Казахстан;</w:t>
      </w:r>
    </w:p>
    <w:bookmarkEnd w:id="112"/>
    <w:bookmarkStart w:name="z12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получать гарантированный объем бесплатной медицинской помощи согласно перечню медицинских услуг, определяемому уполномоченным органом в области здравоохранения;</w:t>
      </w:r>
    </w:p>
    <w:bookmarkEnd w:id="113"/>
    <w:bookmarkStart w:name="z12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получать гарантированную государством юридическую помощь в виде правового консультирования, а также принимать комплексную социальную юридическую помощь в порядке, установленном законодательством Республики Казахстан;</w:t>
      </w:r>
    </w:p>
    <w:bookmarkEnd w:id="114"/>
    <w:bookmarkStart w:name="z12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на государственную защиту при признании органом, обеспечивающим безопасность защищаемых лиц, лицом, подлежащим государственной защите в ходе уголовного процесса,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защите лиц, участвующих в уголовном процессе";</w:t>
      </w:r>
    </w:p>
    <w:bookmarkEnd w:id="115"/>
    <w:bookmarkStart w:name="z12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 участие педагога и (или) психолога при допросе несовершеннолетнего лица в качестве свидетеля или потерпевшего в рамках досудебного расследования и рассмотрения уголовного дела в суде;</w:t>
      </w:r>
    </w:p>
    <w:bookmarkEnd w:id="116"/>
    <w:bookmarkStart w:name="z12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получать компенсацию в соответствии с законодательством Республики Казахстан о Фонде компенсации потерпевшим;</w:t>
      </w:r>
    </w:p>
    <w:bookmarkEnd w:id="117"/>
    <w:bookmarkStart w:name="z12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получать содействие в организации доступа к представительствам и консульствам страны происхождения (страны гражданства);</w:t>
      </w:r>
    </w:p>
    <w:bookmarkEnd w:id="118"/>
    <w:bookmarkStart w:name="z12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на временное проживание на территории Республики Казахстан для получения иностранцем или лицом без гражданства, выявленным и идентифицированным в качестве жертвы торговли людьми на территории Республики Казахстан, гарантированного объема специальных социальных услуг в соответствии с законодательством Республики Казахстан о социальной защите; </w:t>
      </w:r>
    </w:p>
    <w:bookmarkEnd w:id="119"/>
    <w:bookmarkStart w:name="z13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на принятие решения об обращении в правоохранительные органы и о сотрудничестве с ними в течение периода предоставления ему специальных социальных услуг в соответствии с законодательством Республики Казахстан о социальной защите, но не менее тридцати календарных дней, как иммигранта, выявленного и идентифицированного в качестве жертвы торговли людьми на территории Республики Казахстан;</w:t>
      </w:r>
    </w:p>
    <w:bookmarkEnd w:id="120"/>
    <w:bookmarkStart w:name="z13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обращаться в органы внутренних дел для получения визы на выезд из Республики Казахстан в страну гражданства иностранца или постоянного проживания лица без гражданства в соответствии с законодательством Республики Казахстан в области миграции населения;</w:t>
      </w:r>
    </w:p>
    <w:bookmarkEnd w:id="121"/>
    <w:bookmarkStart w:name="z13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на осуществление трудовой деятельности без разрешения местных исполнительных органов на привлечение иностранной рабочей силы до завершения производства по конкретному уголовному делу, связанному с торговлей людьми, в соответствии с законами Республики Казахстан;</w:t>
      </w:r>
    </w:p>
    <w:bookmarkEnd w:id="122"/>
    <w:bookmarkStart w:name="z13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в качестве лица, ищущего убежище, обращаться за присвоением статуса беженца либо лица без гражданства в порядке, установленном законодательством Республики Казахстан; </w:t>
      </w:r>
    </w:p>
    <w:bookmarkEnd w:id="123"/>
    <w:bookmarkStart w:name="z13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обжаловать административный акт, административное действие (бездействие), связанное с принятием административного акта, в порядке, установленном законами Республики Казахстан;</w:t>
      </w:r>
    </w:p>
    <w:bookmarkEnd w:id="124"/>
    <w:bookmarkStart w:name="z13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осуществлять иные права, предусмотренные законами Республики Казахстан.</w:t>
      </w:r>
    </w:p>
    <w:bookmarkEnd w:id="125"/>
    <w:bookmarkStart w:name="z13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Лицо, идентифицированное в качестве жертвы торговли людьми, обязано:</w:t>
      </w:r>
    </w:p>
    <w:bookmarkEnd w:id="126"/>
    <w:bookmarkStart w:name="z13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соблюдать законодательство Республики Казахстан о противодействии торговле людьми; </w:t>
      </w:r>
    </w:p>
    <w:bookmarkEnd w:id="127"/>
    <w:bookmarkStart w:name="z13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взаимодействии с субъектами противодействия торговле людьми для защиты и получения помощи предоставлять полную и достоверную информацию о себе с учетом психологического состояния и состояния здоровья.</w:t>
      </w:r>
    </w:p>
    <w:bookmarkEnd w:id="128"/>
    <w:bookmarkStart w:name="z13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Вы стали столкнулись с преступлениями, связанными с торговлей людьми просим позвонить в полицию на номер 102 или телефон доверия по борьбе с торговлей людьми "116 16" либо обратиться в ближайший полицейский участок.</w:t>
      </w:r>
    </w:p>
    <w:bookmarkEnd w:id="12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