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68970" w14:textId="8e689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индустрии и инфраструктурного развития Республики Казахстан от 26 апреля 2021 года № 196 "Об утверждении формы реестра уполномоченных представителей, применяющих освобождение от налога на добавленную стоимость при реализации транспортных средств и (или) сельскохозяйственной техники, бытовых приборов и (или) приборов бытовой электроники, приобретенных у их производителя"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промышленности и строительства Республики Казахстан от 10 октября 2024 года № 352. Зарегистрирован в Министерстве юстиции Республики Казахстан 11 октября 2024 года № 35250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Срок действия приказа - до 01.01.2028 (</w:t>
      </w:r>
      <w:r>
        <w:rPr>
          <w:rFonts w:ascii="Times New Roman"/>
          <w:b w:val="false"/>
          <w:i w:val="false"/>
          <w:color w:val="ff0000"/>
          <w:sz w:val="28"/>
        </w:rPr>
        <w:t>п. 4 приказа</w:t>
      </w:r>
      <w:r>
        <w:rPr>
          <w:rFonts w:ascii="Times New Roman"/>
          <w:b w:val="false"/>
          <w:i w:val="false"/>
          <w:color w:val="ff0000"/>
          <w:sz w:val="28"/>
        </w:rPr>
        <w:t>)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26 апреля 2021 года № 196 "Об утверждении формы реестра уполномоченных представителей, применяющих освобождение от налога на добавленную стоимость при реализации транспортных средств и (или) сельскохозяйственной техники, бытовых приборов и (или) приборов бытовой электроники, приобретенных у их производителя" (зарегистрирован в Реестре государственной регистрации нормативных правовых актов за № 22645)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формы реестра уполномоченных представителей, применяющих освобождение от налога на добавленную стоимость при реализации транспортных средств и (или) сельскохозяйственной техники, приобретенных у их производителя";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394 Кодекса Республики Казахстан "О налогах и других обязательных платежах в бюджет (Налоговый кодекс)"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прилагаемую форму реестра уполномоченных представителей, применяющих освобождение от налога на добавленную стоимость при реализации транспортных средств и (или) сельскохозяйственной техники, приобретенных у их производителя.";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реестра уполномоченных представителей, применяющих освобождение от налога на добавленную стоимость при реализации транспортных средств и (или) сельскохозяйственной техники, бытовых приборов и (или) приборов бытовой электроники, приобретенных у их производителя,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промышленности и строительства Республики Казахстан обеспечить: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 и действует до 1 января 2028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Кажкенов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2024 года № 352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уполномоченных представителей, применяющих освобождение от налога</w:t>
      </w:r>
      <w:r>
        <w:br/>
      </w:r>
      <w:r>
        <w:rPr>
          <w:rFonts w:ascii="Times New Roman"/>
          <w:b/>
          <w:i w:val="false"/>
          <w:color w:val="000000"/>
        </w:rPr>
        <w:t>на добавленную стоимость при реализации транспортных средств</w:t>
      </w:r>
      <w:r>
        <w:br/>
      </w:r>
      <w:r>
        <w:rPr>
          <w:rFonts w:ascii="Times New Roman"/>
          <w:b/>
          <w:i w:val="false"/>
          <w:color w:val="000000"/>
        </w:rPr>
        <w:t>и (или) сельскохозяйственной техники, приобретенных у их производителя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уполномоченного представителя, применяющего освобождение от налога на добавленную стоимость при реализации транспортных средств и (или) сельскохозяйственной техники, приобретенных у их производителя (далее – уполномоченный представитель)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уполномоченного представителя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соглашения о промышленной сборке производителя транспортных средств и (или) сельскохозяйственной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документа, подтверждающего заключение сделки между уполномоченным представителем и производителем транспортных средств и (или) сельскохозяйственной техники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представители производителя "__________":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представители производителя "__________":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