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22e122" w14:textId="b22e1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товаров, работ, услуг, правил и объема государственных закупок, осуществляемых у субъектов малого и среднего предпринимательства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8 октября 2024 года № 677. Зарегистрирован в Министерстве юстиции Республики Казахстан 8 октября 2024 года № 35226.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Вводится в действие с </w:t>
      </w:r>
      <w:r>
        <w:rPr>
          <w:rFonts w:ascii="Times New Roman"/>
          <w:b w:val="false"/>
          <w:i w:val="false"/>
          <w:color w:val="ff0000"/>
          <w:sz w:val="28"/>
        </w:rPr>
        <w:t>01.01.2025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пунктом 7 статьи 27 Закона Республики Казахстан "О государственных закупках"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Перечень товаров, работ, услуг, государственные закупки которых осуществляются у субъектов малого и среднего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Правила осуществления государственных закупок товаров, работ, услуг у субъектов малого и среднего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Объем товаров, работ, услуг, государственные закупки которых осуществляются у субъектов малого и среднего предпринимательства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законодательства государственных закупок и закупок квазигосударственного сектора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финансов Республики Казахстан сведений об исполнении мероприятий, предусмотренных подпунктами 1) и 2) настоящего пункта.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 января 2025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 № 677</w:t>
            </w:r>
          </w:p>
        </w:tc>
      </w:tr>
    </w:tbl>
    <w:bookmarkStart w:name="z17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товаров, работ, услуг, государственные закупки которых осуществляются у субъектов малого и среднего предпринимательства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Министра финансов РК от 21.08.2025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не связанные со строительством, выполняемые физическими и юридическими лицами Республики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физическими и юридическими лицами Республики Казахстан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 № 677</w:t>
            </w:r>
          </w:p>
        </w:tc>
      </w:tr>
    </w:tbl>
    <w:bookmarkStart w:name="z19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осуществления государственных закупок товаров, работ, услуг у субъектов малого и среднего предпринимательства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осуществления государственных закупок товаров, работ, услуг у субъектов малого и среднего предпринимательства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27 Закона Республики Казахстан "О государственных закупках" (далее – Закон) и определяют порядок осуществления государственных закупок товаров, работ, услуг у субъектов малого и среднего предпринимательства.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Правила не распространяются на государственные закупки товаров, работ, услуг: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осуществляемых в соответствии с перечнем товаров, работ, услуг, по которым способ осуществления государственных закупок определяется уполномоченным органом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15 августа 2024 года № 546 (зарегистрирован в Реестре государственной регистрации нормативных правовых актов под № 34933);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 которые решением Правительства Республики Казахстан установлены изъятия из национального режима;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закупаемых у общественных объединений лиц с инвалидностью Республики Казахстан и (или) организаций, созданных общественными объединениями лиц с инвалидностью Республики Казахстан, производящих и (или) поставляющих товары, выполняющих работы, оказывающих услуги в соответствии с Перечнем отдельных видов товаров, работ, услуг определенным центральным исполнительным органом, осуществляющим руководство и межотраслевую координацию в сфере социальной защиты населения, по согласованию с уполномоченным органом в сфере государственных закупок и антимонопольным органом.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– в редакции приказа Министра финансов РК от 21.08.2025 </w:t>
      </w:r>
      <w:r>
        <w:rPr>
          <w:rFonts w:ascii="Times New Roman"/>
          <w:b w:val="false"/>
          <w:i w:val="false"/>
          <w:color w:val="00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Государственные закупки товаров, работ, услуг осуществляются среди субъектов малого и среднего предпринимательства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в порядке, определенном Правилами осуществления государственных закупок, при выполнении двух следующих условий: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товары, работы, услуги включены в перечень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стоимость указанных в подпункте 1) настоящего пункта Правил товаров, работ, услуг не превышает объемы,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признании не состоявшимися государственных закупок товаров, работ, услуг, осуществляемых у субъектов малого и среднего предпринимательства, по основаниям,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1, </w:t>
      </w:r>
      <w:r>
        <w:rPr>
          <w:rFonts w:ascii="Times New Roman"/>
          <w:b w:val="false"/>
          <w:i w:val="false"/>
          <w:color w:val="000000"/>
          <w:sz w:val="28"/>
        </w:rPr>
        <w:t>пунктами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15 Закона, заказчик принимает решение об осуществлении государственных закупок среди всех потенциальных поставщиков способами, предусмотренными </w:t>
      </w:r>
      <w:r>
        <w:rPr>
          <w:rFonts w:ascii="Times New Roman"/>
          <w:b w:val="false"/>
          <w:i w:val="false"/>
          <w:color w:val="000000"/>
          <w:sz w:val="28"/>
        </w:rPr>
        <w:t>статьей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и в порядке, определенном Правилами осуществления государственных закупок.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Правила не ограничивают участие субъектов малого и среднего предпринимательства в государственных закупках иных товаров, работ, услуг.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8 октября 2024 года № 677</w:t>
            </w:r>
          </w:p>
        </w:tc>
      </w:tr>
    </w:tbl>
    <w:bookmarkStart w:name="z28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 товаров, работ, услуг, государственные закупки которых осуществляются у субъектов малого и среднего предпринимательства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финансов РК от 21.08.2025 </w:t>
      </w:r>
      <w:r>
        <w:rPr>
          <w:rFonts w:ascii="Times New Roman"/>
          <w:b w:val="false"/>
          <w:i w:val="false"/>
          <w:color w:val="ff0000"/>
          <w:sz w:val="28"/>
        </w:rPr>
        <w:t>№ 456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которых не превышает пятидесятитысячекратного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Работы, не связанные со строительством, выполняемые физическими и юридическими лицами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которых не превышает пятидесятитысячекратного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Услуги, оказываемые физическими и юридическими лицами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стоимость которых не превышает пятидесятитысячекратного месячного расчетного показателя, установленного на соответствующий финансовый год законом о республиканском бюджете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