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9cf37" w14:textId="7f9cf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29 ноября 2019 года № 232 "Об утверждении Порядка заключения договора о предоставлении микрокредита, в том числе требований к содержанию, оформлению договора и его первой страницы, содержащей информацию о полной стоимости микрокредита (сумме переплаты по микрокредиту, предмете микрокредита), обязательным условиям договора о предоставлении микрокредита, а также формы графика погашения микрокредита"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27 сентября 2024 года № 78. Зарегистрировано в Министерстве юстиции Республики Казахстан 4 октября 2024 года № 35210.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ИЗПИ!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Постановление утрачивает силу постановлением Правления Агентства РК по регулированию и развитию финансового рынка от 15.05.2026 </w:t>
      </w:r>
      <w:r>
        <w:rPr>
          <w:rFonts w:ascii="Times New Roman"/>
          <w:b w:val="false"/>
          <w:i w:val="false"/>
          <w:color w:val="ff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Правление Агентства Республики Казахстан по регулированию и развитию финансового рынка ПОСТАНОВЛЯЕТ: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29 ноября 2019 года № 232 "Об утверждении Порядка заключения договора о предоставлении микрокредита, в том числе требований к содержанию, оформлению договора и его первой страницы, содержащей информацию о полной стоимости микрокредита (сумме переплаты по микрокредиту, предмете микрокредита), обязательным условиям договора о предоставлении микрокредита, а также формы графика погашения микрокредита" (зарегистрировано в Реестре государственной регистрации нормативных правовых актов под № 19697) следующие изменения и дополнения: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заключения договора о предоставлении микрокредита, утвержденном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До заключения договора о предоставлении микрокредита с физическим лицом организация, осуществляющая микрофинансовую деятельность, информирует физическое лицо, вне зависимости от способа его обращения за получением микрокредита, о размере ставки вознаграждения в процентах годовых, размере годовой эффективной ставки вознаграждения (реальной стоимости микрокредита), сумме переплаты по микрокредиту, а также осуществляет мероприятия,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подпунктами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Закона, с обязательным фиксированием перечня осуществленных микрофинансовой организацией мероприятий, который приобщается к кредитному досье заемщика по данному договору.";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содержанию, оформлению договора и его первой страницы, содержащей информацию о полной стоимости микрокредита (сумме переплаты по микрокредиту, предмете микрокредита), обязательным условиям договора о предоставлении микрокредита, утвержденных указанным постановлением: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Требованиях используются следующие понятия: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соглашение о предоставлении (открытии) кредитной линии – договор о предоставлении микрокредита, заключенный на условиях, позволяющих заемщику самому определять в договоре (договорах), являющемся (являющихся) неотъемлемой (неотъемлемыми) частью (частями) соглашения о предоставлении (открытии) кредитной линии, сумму и время получения микрокредита, но в пределах суммы и времени, определенных правилами предоставления микрокредитов и соглашением о предоставлении (открытии) кредитной линии;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договор – договор о предоставлении микрокредита в соответствии с которым организация, осуществляющая микрофинансовую деятельность, предоставляет заемщику микрокредит;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сумма переплаты по микрокредиту – сумма всех платежей заемщика по договору, включая сумму вознаграждения, неустойки (штрафа, пени), за исключением предмета микрокредита;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– организация, осуществляющая микрофинансовую деятельность (микрофинансовая организация, кредитное товарищество, ломбард, осуществляющие деятельность по предоставлению микрокредитов);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вознаграждение – плата за предоставленный микрокредит, определенная в процентном выражении к сумме микрокредита из расчета годового размера причитающихся организации денег;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созаемщик – физическое или юридическое лицо, выступающее по договору в качестве солидарно ответственного за выполнение обязательств по микрокредиту.";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Общие условия договора содержат: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дату заключения договора;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организации и фамилию, имя и отчество (при его наличии) заемщика (созаемщика) – физического лица или наименование заемщика (созаемщика) – юридического лица;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сумму микрокредита (предмет микрокредита), для соглашения о предоставлении (открытии) кредитной линии – общую сумму микрокредита (предмет микрокредита), сумму переплаты по микрокредиту, сведения о цели использования микрокредита (при наличии), при этом информация о полной стоимости микрокредита (сумме переплаты по микрокредиту, предмете микрокредита), отражается на первой странице договора;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сроки погашения микрокредита, для соглашения о предоставлении (открытии) кредитной линии – общий срок договора;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размер ставки вознаграждения в процентах годовых, а также размер годовой эффективной ставки вознаграждения (реальной стоимости микрокредита), рассчитанной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Закона, на дату заключения договора;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способ погашения микрокредита: единовременно либо частями, наличными деньгами – через кассу либо посредством электронных терминалов, при безналичном способе – с указанием реквизитов банковского счета организации;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метод погашения микрокредита (аннуитетный, дифференцированный или другой метод в соответствии с правилами предоставления микрокредитов);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очередность погашения задолженности по микрокредиту;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порядок начисления и размер неустойки (штрафа, пени) за несвоевременное погашение основного долга и уплату вознаграждения;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обеспечение исполнения заемщиком обязательств по договору (при его наличии);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меры, принимаемые организацией при неисполнении либо ненадлежащем исполнении заемщиком обязательств по договору;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срок действия договора;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информацию о почтовом и электронном адресе организации, а также данные о ее официальном интернет-ресурсе (при его наличии);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адрес места регистрации либо места жительства заемщика – физического лица, адрес места регистрации либо места нахождения постоянно действующего органа заемщика – юридического лица;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условие, предусматривающее, что при уступке организацией права (требования) по договору третьему лицу требования и ограничения, предъявляемые законодательством Республики Казахстан к взаимоотношениям кредитора с заемщиком в рамках договора, распространяются на правоотношения заемщика с третьим лицом, которому уступлено право (требование).";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Общие условия договора о предоставлении микрокредита, не связанного с осуществлением предпринимательской деятельности, заключенного с физическим лицом на срок до сорока пяти календарных дней, в размере, не превышающем сорокапятикратного размера месячного расчетного показателя, установленного на соответствующий финансовый год законом о республиканском бюджете, помимо условий, указанных в пункте 4 Требований, содержат следующие условия: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размер неустойки (штрафа, пени) за нарушение обязательства по возврату суммы микрокредита и (или) уплате вознаграждения по договору о предоставлении микрокредита не может превышать 0,3 (ноль целых три десятых) процента от суммы неисполненного обязательства за каждый день просрочки;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все платежи заемщика по договору о предоставлении микрокредита, включая сумму вознаграждения и неустойки (штрафа, пени), предусмотренных договором о предоставлении микрокредита, за исключением предмета микрокредита, в совокупности не могут превышать половины суммы выданного микрокредита за весь период действия договора о предоставлении микрокредита;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соглашению сторон допускается увеличение срока действия договора о предоставлении микрокредита на действующих или улучшающих условиях на срок не более 90 (девяносто) календарных дней.";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Права заемщика предусматривают возможность: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ознакомления с правилами предоставления микрокредитов, тарифами организации по предоставлению микрокредитов;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распоряжения полученным микрокредитом в порядке и на условиях, установленных договором;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оплаты основного долга и (или) вознаграждения в следующий за ним рабочий день без уплаты неустойки (штрафа, пени) если дата погашения основного долга и (или) вознаграждения выпадает на выходной либо праздничный день);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досрочного полного или частичного возврата организации суммы микрокредита, предоставленного по договору, без оплаты неустойки (штрафа, пени);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посещения заемщиком – физическим лицом в течение тридцати календарных дней с даты наступления просрочки исполнения обязательства по договору организации и (или) представления в письменной форме либо способом, предусмотренным договором, заявления, содержащего сведения о причинах возникновения просрочки исполнения обязательства по договору, доходах и других подтвержденных обстоятельствах (фактах), которые обуславливают его заявление о внесении изменений в условия договора в том числе связанных с: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изменением в сторону уменьшения ставки вознаграждения по договору;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отсрочкой платежа по основному долгу и (или) вознаграждению;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изменением метода погашения задолженности или очередности погашения задолженности, в том числе с погашением основного долга в приоритетном порядке;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изменением срока микрокредита;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прощением просроченного основного долга и (или) вознаграждения, отменой неустойки (штрафа, пени) по микрокредиту;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самостоятельной реализацией залогодателем недвижимого имущества, являющегося предметом ипотеки, в сроки, установленные соглашением сторон;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представлением отступного взамен исполнения обязательства по договору путем передачи организации заложенного имущества;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реализацией недвижимого имущества, являющегося предметом ипотеки, с передачей обязательства по договору покупателю;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заемщика – физического лица в течение пятнадцати календарных дней с даты получения решения организации, предусмотренного абзацем четвертым подпункта 3) пункта 7 Требований, или при недостижении взаимоприемлемого решения об изменении условий договора обратиться в уполномоченный орган с одновременным уведомлением организации;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заемщика – физического лица обращение к банковскому омбудсману в случае уступки организацией права (требования) по договору, заключенному с этим заемщиком, для урегулирования разногласий с лицом,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пунктах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письменного обращения в организацию при возникновении спорных ситуаций по получаемым услугам.";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Обязанности организации предусматривают: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уведомление заемщика (или его уполномоченного представителя) при заключении договора, содержащего условия перехода права (требования) организации по договору третьему лицу (далее – договор уступки права требования):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заключения договора уступки права требования о возможности перехода прав (требований) третьему лицу, а также об обработке персональных данных заемщика в связи с такой уступкой способом, предусмотренным в договоре либо не противоречащим законодательству Республики Казахстан;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переходе права (требования) третьему лицу способом, предусмотренным в договоре либо не противоречащим законодательству Республики Казахстан, в течение тридцати календарных дней со дня заключения договора уступки права требования с указанием назначения дальнейших платежей по погашению микрокредита третьему лицу (наименование и место нахождения лица, которому перешло право (требование) по договору), полного объема переданных прав (требований), а также остатков просроченных и текущих сумм основного долга, вознаграждения, неустойки (штрафа, пени) и других подлежащих уплате сумм;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уведомление заемщика способом и в сроки, предусмотренными в договоре, но не позднее двадцати календарных дней с даты наступления просрочки: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возникновении просрочки по исполнению обязательства по договору и необходимости внесения платежей с указанием размера просроченной задолженности на дату, указанную в уведомлении;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праве заемщика – физического лица по договору обратиться в организацию;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последствиях невыполнения заемщиком своих обязательств по договору.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содержит условие, что уведомление считается доставленным, если оно направлено должнику одним из следующих способов, предусмотренных договором: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адрес электронной почты, указанный в договоре;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месту жительства, указанному в договоре, заказным письмом с уведомлением о его вручении, в том числе получено одним из совершеннолетних членов семьи, проживающим по указанному адресу;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использованием иных средств связи, обеспечивающих фиксирование доставки;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в течение пятнадцати календарных дней после дня получения заявления заемщика – физического лица предложенных изменений в условия договора и сообщение заемщику – физическому лицу в письменной форме либо способом, предусмотренным договором о (об):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согласии с предложенными изменениями в условия договора;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своих предложениях по урегулированию задолженности;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отказе в изменении условий договора с указанием мотивированного обоснования причин отказа;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уведомление заемщика об изменении условий договора при применении организацией улучшающих условий в порядке, предусмотренном в договоре;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приложение к договору подписанного сторонами графика погашения микрокредита.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условий микрокредита, влекущих изменение суммы (размера) денежных обязательств заемщика и (или) срока их уплаты, организацией составляется и выдается заемщику новый график погашения микрокредита с учетом новых условий.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настоящего подпункта не распространяются на соглашение о предоставлении (открытии) кредитной линии, а также на договор, по которому погашение микрокредита осуществляется единовременным платежом в конце срока микрокредита.";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К договору о предоставлении микрокредита прилагается подписанный сторонами график погашения микрокредита.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заемщиком (созаемщиком) является физическое лицо, график погашения микрокредита, составленный на дату выдачи микрокредита, также содержит перечень предложенных организацией методов погашения микрокредита с отметкой заемщика (созаемщика) о выбранном методе.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заполнению графика погашения микрокредита не распространяются на договор, по которому погашение микрокредита осуществляется единовременным платежом в конце срока микрокредита.";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и пруденциального регулирования финансовых организаций Агентства Республики Казахстан по регулированию и развитию финансового рынка в установленном законодательством Республики Казахстан порядке обеспечить: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Агентства Республики Казахстан по регулированию и развитию финансового рынка государственную регистрацию настоящего постановления в Министерстве юстиции Республики Казахстан;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в Министерстве юстиции Республики Казахстан представление в Юридический департамент Агентства Республики Казахстан по регулированию и развитию финансового рынка сведений об исполнении мероприятия, предусмотренных подпунктом 2) настоящего пункта.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 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20 августа 2024 года.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финансового рынка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2024 года № 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2019 года № 232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5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погашения микрокредита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______.____.____г. к Договору о предоставлении микрокредита №________ от ___.____._____г.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платежа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за период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основного долга (задолженности)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платежа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долг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эффективная ставка вознаграждения: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 процентов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Выбранный заемщиком метод погашения микрокредита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(аннуитетный, дифференцированный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другой метод в 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внутренними правилами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микрофинансовой организации)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заемщика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 представителя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 заемщика/ представителя заемщика)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