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c48854" w14:textId="5c4885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текста, эскизов предупреждения о рисках и вреде участия в азартных играх и (или) пари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туризма и спорта Республики Казахстан от 30 сентября 2024 года № 168. Зарегистрирован в Министерстве юстиции Республики Казахстан 30 сентября 2024 года № 35177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15-1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 Закона Республики Казахстан "Об игорном бизнесе" ПРИКАЗЫВАЮ:</w:t>
      </w:r>
    </w:p>
    <w:bookmarkStart w:name="z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текст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предупреждения о рисках и вреде участия в азартных играх и (или) пари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эскизы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предупреждения о рисках и вреде участия в азартных играх и (или) пари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индустрии туризма Министерства туризма и спорта Республики Казахстан в установленном законодательством Республики Казахстан порядке обеспечить: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трех рабочих дней после введения в действие настоящего приказа размещение его на интернет-ресурсе Министерства туризма и спорта Республики Казахстан;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трех рабочих дней после исполнения мероприятий, предусмотренных настоящим пунктом, представление в Департамент юридической службы Министерства туризма и спорта Республики Казахстан сведений об исполнении мероприятий.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заместителя министра туризма и спорта Республики Казахстан.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Министр туризма и спорта 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Мырзабосынов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туризма и спорта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сентября 2024 года № 168</w:t>
            </w:r>
          </w:p>
        </w:tc>
      </w:tr>
    </w:tbl>
    <w:bookmarkStart w:name="z1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 предупреждения о рисках и вреде участия в азартных играх и (или) пари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Чрезмерное увлечение азартными играми и (или) пари влечет собой следующие предполагаемые риски и вред для личности: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зависимость: участник азартных игр и (или) пари теряет контроль над поведением и неспособен прекратить играть;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психическое здоровье: стрессы, тревоги, депрессии и другие психические расстройства;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социальные последствия: ухудшение отношений с семьей, друзьями и коллегами, а также социальная изоляция;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влияние на работу и учебу: негативно сказывается на профессиональную деятельность и учебу, снижая производительность и успеваемость.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минимизации рисков важно играть ответственно, устанавливать лимиты на время и деньги, затрачиваемые на азартные игры и (или) пари, а также обращаться за помощью в медицинскую организацию при первых признаках зависимости.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БЕРЕГИТЕ СЕБЯ И СВОИХ БЛИЗКИХ!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туризма и спорта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сентября 2024 года № 168</w:t>
            </w:r>
          </w:p>
        </w:tc>
      </w:tr>
    </w:tbl>
    <w:bookmarkStart w:name="z2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Эскизы предупреждения о рисках и вреде участия в азартных играх и (или) пари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