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5d4e" w14:textId="d905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и приказ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2024 года № 391. Зарегистрирован в Министерстве юстиции Республики Казахстан 30 сентября 2024 года № 35172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32875) следующие изменений и дополнений: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абзацем двадцать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условиях временного пребывания лицам без определенного места жительства, освободившихся из мест лишения свободы и (или) находящихся на учете в службе пробации, жертвам торговли людьми, жертвам бытового насилия (далее – получатели услуг организации временного пребывания).";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Организации временного пребывания создаются в виде: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центров социальной адаптации, домов ночного пребывания для лиц без определенного места жительства, освободившихся из мест лишения свободы и (или) находящихся на учете в службе пробации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кризисного центра, центра социальной помощи, приюта для жертв торговли людьми и бытового насилия.";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организации временного пребывания принимают совершеннолетних получателей услуг, в том числе лиц по разным причинам не имеющих документов, удостоверяющих личность, не имевших или утративших жилье, а также лиц выявленных и идентифицированных в качестве жертв торговли людьми и бытового насилия.";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организации временного пребывания обеспечивается: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жертв торговли людьми и бытового насилия;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неотложной социальной помощи и поддержки получателям услуг;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социально-трудовой адаптации;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об объемах и видах специальных социальных услуг, правилах внутреннего распорядка организации временного пребывания;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лиц без определенного места жительства, нуждающихся в специальных социальных услугах, и доставка их в организацию временного пребывания осуществляет мобильная служба социального патруля;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техническое оснащение;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временного пребывания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временного пребывания.";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новой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личное дело.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временного пребывания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получателя услуг;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 (при наличии);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реабилитации;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временного пребывания.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временного пребывания в другую организацию временного пребывания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договора о реабилитации,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32941)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 основе оценки индивидуальных потребностей получателей услуг специалистами организации временного пребывания разрабатывается договор о реабилитации (далее – договор) на каждого получателя услуг, согласившегося восстановить утраченный социальный статус. Договор заключается по форме, предусмотренной приложением 2 к настоящему Стандарту.";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получателями услуг, отчисленными из организации временного пребывания по основаниям, предусмотренным подпунктами 1), 3), 4), 5) настоящего пункта, заключается договор о реабилитации в порядке, предусмотренном главой 2 настоящего стандарта, но не ранее чем через один календарный год после их отчисления.";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домах (отделениях) ночного пребывания, мобильными службами социального патруля проводится информационно-разъяснительная работа среди получателей услуг о целесообразности и важности реабилитации.";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временного пребывания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временного пребывания: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постельного и нижнего белья, предметов личной гигиены, а также сроки их носки и использования для организаций временного пребывания: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изложить в следующей редакции: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Подгузники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врача организации временного пребывания, но не более 1 штуки в день одному получателю услуг, заключившему договор о реабилитации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торговли людьми в области социальный защиты населения,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Термины и определения, используемые в настоящем стандарте: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жертва торговли людьми – лицо, идентифицированное в качестве жертвы торговли людьми независимо от наличия факта досудебного расследования по данному поводу, а равно лицо, признанное в соответствии с уголовно-процессуальным законодательством Республики Казахстан потерпевшим от преступлений, связанных с торговлей людьми;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жертвы торговли людьми – процедура признания лица жертвой торговли людьми в порядке, установленном законодательством Республики Казахстан;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реабилитация жертв торговли людьми – действия по восстановлению психологического и (или) физического состояния жертвы до состояния, предшествовавшего нанесению вреда.";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в течение одного рабочего дня со дня получения разрешения заключает с получателем услуг договор о реабилитации (далее – договор) на основании типового договора о реабилитации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Лицам, признанным жертвами торговли людьми до заключения договора о реабилитации, оказываются услуги общего характера в следующем объеме:";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Получатель услуг, заключивший договор о реабилитации, получает специальные социальные услуги в следующем объеме и видах в соответствии с индивидуальным планом:";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новой редакции: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социально-экономические услуги: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полагающихся льгот, пособий, компенсаций, алиментов и соответствующих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кодекса;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в качестве лица (семьи), нуждающегося (нуждающейся) в специальных социальных услугах, обращение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компенсации в соответствии с законодательством Республики Казахстан о Фонде компенсации потерпевшим.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предоставления социально-экономических услуг: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получении льгот, пособий, компенсаций и других выплат, решении жилищных вопросов обеспечивает своевременное, полное, квалифицированное и эффективное оказание помощи в решении вопросов, представляющих для получателей услуг интерес;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подготовке и направлении соответствующим адресатам документов (заявлений, жалоб, справок и других документов) для получения социальной помощи, а также компенсации в соответствии с законодательством Республики Казахстан о Фонде компенсации потерпевшим.";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жертвам торговли людьми в области социальный защиты населения:</w:t>
      </w:r>
    </w:p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оценки: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6-1 и 6-2, следующего содержания: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принуждения к совершению противоправной деятельности/ принуждение к совершению противоправной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действия, связанные с осуществлением виновным некоторых или всех полномочий собственника в отношении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принудительного труда, то есть любой работы или службы, требуемой от лица путем применения насилия или угрозы его применения либо угрозы какого-либо наказания, для выполнения которой это лицо не предложило добровольно своих услуг, за исключением случаев,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части, а равно без преследования виновным этой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виновным к совершению противоправной деятельности, то есть принуждение лица к совершению правонарушения с целью извлечения дохода или выгод имущественного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жертвам торговли людьми в области социальный защиты населения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бытового насилия в области социальный защиты населения,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Качество работы специалистов организации оценивается руководителем организации временного пребывания и проживания или уполномоченным органом по числу реабилитированных получателей услуг по итогам завершения срока действия договора об оказании специальных социальных услуг (далее – договор).";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жертвам бытового насилия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жертвам бытового насилия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организациях временного пребывания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и свыше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единицы на учреждение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1 технически исправное транспортное средство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зданий, сооружений и оборудования (столяр, плотник)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плодоовощей 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(-уборщица)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каждые 50 коек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могут взаимозаменяться в пределах фонда оплаты труда.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устанавливается лимит служебных автотранспортных средств в количестве: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санитарный автомобиль;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150 и выше получателей услуг).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домах (отделениях) ночного пребывания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 отделением)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Сестра – хозяйка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Медицинская сестра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</w:t>
            </w:r>
          </w:p>
        </w:tc>
      </w:tr>
    </w:tbl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мобильных службах социального патруля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 на одно 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временного пребывания для жертв торговли людьми и бытового насилия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(инспектор)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10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Типовой договор о реабилитации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временного пребывания)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Центр) с (фамилия, имя, отчество (при его наличии) руководителя)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стороны 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получателя услуг) (далее – получатель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Стороны, заключили настоящий договор о нижеследующем:</w:t>
      </w:r>
    </w:p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Центром предоставляются специальные социальные услуги, направленные на реабилитацию (восстановление утраченного социального статуса).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Центра: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посещением обучения и рабочего места получателем услуг;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от заинтересованных лиц о посещаемости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процесса, рабочего места и успеваемости получателя услуг;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расторгнуть договор в одностороннем порядке в случае невыполнения или уклонения от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обязательств со стороны получателя услуг;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расторгнуть договор в одностороннем порядке в случае отказа от предлагаемого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доступного съемного жилища с целью дальнейшего проживания в нем.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Обязанности Центра: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получателя услуг с условиями предоставления специальных социальных услуг;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специальные социальные услуги в установленном объеме;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профессиональное обучение (подготовку, переподготовку) по специальности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трудоустроить на постоянное рабочее место;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осуществить поиск доступного съемного жилища с целью дальнейшего проживания в нем;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уважением относиться к получателю услуг, не допускать грубости, халатного отношения к своим обязанностям.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получателя услуг: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процессе реабилитации;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выборе профессии и места работы.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Обязанности получателя услуг: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активное участие в процессе реабилитации;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успешно пройти курс обучения по специальности ___________________;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уважительно относиться к персоналу Центра;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условия настоящего договора.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расторжения договора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расторжению по следующим основаниям: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или уклонения от исполнения обязательств со стороны получателя услуг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(обучение, трудоустройство, поиск жилья);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необоснованные оскорбления и обвинения получателем услуг персонала Центра.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специальных социальных услуг приостанавливается на период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нахождения получателя услуг в организации здравоохранения. 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Заключительные положения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составлен и подписан в двух экземплярах, имеющих одинаковую юридическую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силу для каждой из Сторон.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</w:t>
      </w:r>
    </w:p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</w:t>
      </w:r>
    </w:p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Договор является примерным.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жертвам торговли людьми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</w:tc>
      </w:tr>
    </w:tbl>
    <w:bookmarkStart w:name="z16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реабилитации</w:t>
      </w:r>
    </w:p>
    <w:bookmarkEnd w:id="10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организации)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организация) с одной стороны и _______________________________</w:t>
      </w:r>
    </w:p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получатель услуг) с другой стороны, совместно именуемые Стороны,</w:t>
      </w:r>
    </w:p>
    <w:bookmarkEnd w:id="108"/>
    <w:bookmarkStart w:name="z1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договор о нижеследующем: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Организацией предоставляются специальные социальные услуги, направленные на реабилитацию (восстановление утраченного социального статуса).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Обязанности Организации: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получателя услуг с условиями предоставления специальных социальных услуг;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специальные социальные услуги в установленном объеме;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уважением относиться к получателю услуг, не допускать грубости, халатного отношения к своим обязанностям.</w:t>
      </w:r>
    </w:p>
    <w:bookmarkEnd w:id="116"/>
    <w:bookmarkStart w:name="z1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Права Организации:</w:t>
      </w:r>
    </w:p>
    <w:bookmarkEnd w:id="117"/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пребыванием получателя услуг в Организации;</w:t>
      </w:r>
    </w:p>
    <w:bookmarkEnd w:id="118"/>
    <w:bookmarkStart w:name="z1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для ………………;</w:t>
      </w:r>
    </w:p>
    <w:bookmarkEnd w:id="119"/>
    <w:bookmarkStart w:name="z1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расторгнуть договор в одностороннем порядке в случае невыполнения или уклонения от выполнения обязательств со стороны получателя услуг.</w:t>
      </w:r>
    </w:p>
    <w:bookmarkEnd w:id="120"/>
    <w:bookmarkStart w:name="z1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Обязанности получателя услуг:</w:t>
      </w:r>
    </w:p>
    <w:bookmarkEnd w:id="121"/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активное участие в процессе реабилитации;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уважительно относиться к персоналу Организации;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условия настоящего договора.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Права получателя услуг:</w:t>
      </w:r>
    </w:p>
    <w:bookmarkEnd w:id="125"/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процессе реабилитации;</w:t>
      </w:r>
    </w:p>
    <w:bookmarkEnd w:id="126"/>
    <w:bookmarkStart w:name="z1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в одностороннем порядке в случае невыполнения или уклонения от выполнения обязательств со стороны Организации.</w:t>
      </w:r>
    </w:p>
    <w:bookmarkEnd w:id="127"/>
    <w:bookmarkStart w:name="z1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расторжения договора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Настоящий договор подлежит расторжению по основаниям, предусмотренным пунктом 23 Стандарта оказания специальных социальных услуг жертвам торговли людьми, утвержденного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Заключительные положения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составлен в двух экземплярах по одному для каждой из Сторон.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(подпись)</w:t>
      </w:r>
    </w:p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Договор является примерным.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жертвам бытового насилия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9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(и ребенка (детей) в организацию временного пребывания и проживания, оказывающую специальные социальные услуги жертвам бытового насилия для реабилитации.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при оказании специальных социальных услуг.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условиями приема, размещения, отчисления, прекращения услуг в организации временного пребывания и проживания и правилами внутреннего распорядка ознакомлен(а). 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также предупрежден(а) о фактах предоставления о себе заведомо ложной информации.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и подпись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жертвам бытового насилия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об оказании специальных социальных услуг</w:t>
      </w:r>
    </w:p>
    <w:bookmarkEnd w:id="1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организации)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(далее – Организация) с одной стороны 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(далее – получатель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Стороны, заключили настоящий договор о нижеследующем:</w:t>
      </w:r>
    </w:p>
    <w:bookmarkStart w:name="z2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138"/>
    <w:bookmarkStart w:name="z2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Организацией предоставляются специальные социальные услуги, направленные на реабилитацию (восстановление утраченного социального статуса).</w:t>
      </w:r>
    </w:p>
    <w:bookmarkEnd w:id="139"/>
    <w:bookmarkStart w:name="z2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bookmarkEnd w:id="140"/>
    <w:bookmarkStart w:name="z2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Обязанности Организации:</w:t>
      </w:r>
    </w:p>
    <w:bookmarkEnd w:id="141"/>
    <w:bookmarkStart w:name="z2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получателя услуг с условиями предоставления специальных социальных услуг;</w:t>
      </w:r>
    </w:p>
    <w:bookmarkEnd w:id="142"/>
    <w:bookmarkStart w:name="z2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специальные социальные услуги в установленном объеме;</w:t>
      </w:r>
    </w:p>
    <w:bookmarkEnd w:id="143"/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уважением относиться к получателю услуг, не допускать грубости, халатного отношения к своим обязанностям.</w:t>
      </w:r>
    </w:p>
    <w:bookmarkEnd w:id="144"/>
    <w:bookmarkStart w:name="z2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Права Организации:</w:t>
      </w:r>
    </w:p>
    <w:bookmarkEnd w:id="145"/>
    <w:bookmarkStart w:name="z2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пребыванием получателя услуг в Организации;</w:t>
      </w:r>
    </w:p>
    <w:bookmarkEnd w:id="146"/>
    <w:bookmarkStart w:name="z2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для оказания специальных социальных услуг;</w:t>
      </w:r>
    </w:p>
    <w:bookmarkEnd w:id="147"/>
    <w:bookmarkStart w:name="z2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расторгнуть договор в одностороннем порядке в случае невыполнения или уклонения от выполнения обязательств со стороны получателя услуг.</w:t>
      </w:r>
    </w:p>
    <w:bookmarkEnd w:id="148"/>
    <w:bookmarkStart w:name="z2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Обязанности получателя услуг:</w:t>
      </w:r>
    </w:p>
    <w:bookmarkEnd w:id="149"/>
    <w:bookmarkStart w:name="z2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активное участие в процессе реабилитации;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уважительно относиться к персоналу Организации;</w:t>
      </w:r>
    </w:p>
    <w:bookmarkEnd w:id="151"/>
    <w:bookmarkStart w:name="z2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условия настоящего договора.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Права получателя услуг:</w:t>
      </w:r>
    </w:p>
    <w:bookmarkEnd w:id="153"/>
    <w:bookmarkStart w:name="z2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процессе реабилитации;</w:t>
      </w:r>
    </w:p>
    <w:bookmarkEnd w:id="154"/>
    <w:bookmarkStart w:name="z2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в одностороннем порядке в случае невыполнения или уклонения от выполнения обязательств со стороны Организации.</w:t>
      </w:r>
    </w:p>
    <w:bookmarkEnd w:id="155"/>
    <w:bookmarkStart w:name="z2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расторжения договора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Настоящий договор подлежит расторжению по основаниям, предусмотренным пунктом 21 Стандарта оказания специальных социальных услуг жертвам бытового насилия, утвержденного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Start w:name="z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Заключительные положения</w:t>
      </w:r>
    </w:p>
    <w:bookmarkEnd w:id="157"/>
    <w:bookmarkStart w:name="z2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составлен в двух экземплярах по одному для каждой из Сторон.</w:t>
      </w:r>
    </w:p>
    <w:bookmarkEnd w:id="158"/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(Фамилия, имя, отчество (при его наличии),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