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e688" w14:textId="9aee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сентября 2024 года № 29. Зарегистрирован в Министерстве юстиции Республики Казахстан 27 сентября 2024 года № 35138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№ 10161);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июня 2018 года № 221 "О внесении изменения в приказ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№ 17149).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документационного обеспечения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