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33ae" w14:textId="62b3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государственных инспекторов о приостановлении деятельности в сфере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25 сентября 2024 года № 333. Зарегистрирован в Министерстве юстиции Республики Казахстан 26 сентября 2024 года № 35125. Утратил силу приказом и.о. Министра промышленности и строительства Республики Казахстан от 5 июня 2026 года №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05.06.2026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 акта государственных инспекторов о приостановлении деятельности в сфере строительства,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Акт государственных инспекторов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 приостановлении деятельности в сфере строительства</w:t>
      </w:r>
    </w:p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1) Вид меры оперативного реагирования: 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Дата, время и место составления акта: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Наименование государственного органа: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должность лица, составляющего акт: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Наименование или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 и надзора, фамилия, имя, отчество (если оно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указано в документе, удостоверяющем личность) его руководителя, а также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и надзора, присутствовавшего при 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Основание применения меры оперативного реагирования:_________________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Срок действия меры оперативного реагирования (при необходимости):_______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Сведения о получении или отказе от получения акта (дата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и надзора или представителя субъекта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надзора):____________________________________________________________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Подпись должностного лица, оформившего акт:___________________________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должность, фамилия, имя, отчество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и подпись руководителя органа контроля и надзора:____________________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