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30564" w14:textId="0930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23 октября 2020 года № ҚР ДСМ-149/2020 "Об утверждении правил организации оказания медицинской помощи лицам с хроническими заболеваниями, периодичности и сроков наблюдения, обязательного минимума и кратности диагностических исследований"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25 сентября 2024 года № 73. Зарегистрирован в Министерстве юстиции Республики Казахстан 25 сентября 2024 года № 35110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октября 2020 года № ҚР ДСМ-149/2020 "Об утверждении правил организации оказания медицинской помощи лицам с хроническими заболеваниями, периодичности и сроков наблюдения, обязательного минимума и кратности диагностических исследований" (зарегистрирован в Реестре государственной регистрации нормативных правовых актов под № 21513)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медицинской помощи лицам с хроническими заболеваниями, периодичности и сроков наблюдения, обязательного минимума и кратности диагностических исследований, утвержденные приложением 1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2024 года № 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ДСМ-149/2020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оказания медицинской помощи лицам с хроническими заболеваниями, периодичности и сроков наблюдения, обязательного минимума и кратности диагностических исследований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оказания медицинской помощи лицам с хроническими заболеваниями, периодичности и сроков наблюдения, обязательного минимума и кратности диагностических исследований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88 Кодекса Республики Казахстан "О здоровье народа и системе здравоохранения" (далее – Кодекс) и определяют порядок организации оказания медицинской помощи лицам с хроническими заболеваниями.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 – перечень лекарственных средств, медицинских изделий и специализированных лечебных продуктов, закупаемых за счет бюджетных средств и (или) активов фонда социального медицинского страхования в рамках гарантированного объема бесплатной медицинской помощи и (или) в системе обязательного социального медицинского страхования при оказании первичной медико-санитарной и специализированной медицинской помощи в амбулаторных условиях, включающий наименования и характеристики лекарственных средств, медицинских изделий и специализированных лечебных продуктов в разрезе отдельных категорий граждан Республики Казахстан с определенными заболеваниями (состояниями);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профильный специалист – медицинский работник с высшим медицинским образованием, имеющий сертификат в области здравоохранения;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врач (профильный специалист) – врач общей практики, врач-педиатр, врач-терапевт медицинской организации первичной медико-санитарной помощи (далее – ПМСП);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динамическое наблюдение – систематическое наблюдение за состоянием здоровья пациента, а также оказание необходимой медицинской помощи по результатам данного наблюдения;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электронный регистр диспансерных больных – информационная система Министерства здравоохранения Республики Казахстан, предназначенная для автоматизации всех этапов диспансерного наблюдения, в том числе персонифицированного учета больных, страдающих хроническими заболеваниями;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клинический протокол – научно доказанные рекомендации по профилактике, диагностике, лечению, медицинской реабилитации и паллиативной медицинской помощи при определенном заболевании или состоянии пациента;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дистанционные медицинские услуги – предоставление медицинских услуг в целях диагностики, лечения, медицинской реабилитации и профилактики заболеваний и травм, проведения исследований и оценок посредством цифровых технологий, обеспечивающее дистанционное взаимодействие медицинских работников между собой, с физическими лицами и (или) их законными представителями, идентификацию указанных лиц, а также документирование совершаемых ими действий;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медицинская информационная система – информационная система, обеспечивающая ведение процессов субъектов здравоохранения в электронном формате (далее – МИС);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обязательное социальное медицинское страхование (далее – ОСМС) – комплекс правовых,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мультидисциплинарная группа – группа различных специалистов, формируемая в зависимости от характера нарушения функций и структур организма пациента, тяжести его клинического состояния;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гарантированный объем бесплатной медицинской помощи (далее – ГОБМП) – объем медицинской помощи, предоставляемой за счет бюджетных средств;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субъект цифрового здравоохранения – физические и юридические лица, государственные органы, осуществляющие деятельность или вступающие в общественные отношения в области цифрового здравоохранения;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электронная медицинская запись (далее – запись) – набор структурированных персональных медицинских данных, относящихся к конкретному случаю оказания медицинской помощи.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Динамическое наблюдение лиц с хроническими заболеваниями осуществляется в целях предупреждения осложнений, обострений заболеваний, их профилактики и проведения медицинской реабилитации в организациях здравоохранения, оказывающих медицинскую помощь в амбулаторных условиях, независимо от форм собственности по месту прикрепления к субъектам здравоохранения.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Динамическое наблюдение за лицами с хроническими заболеваниями осуществляется специалистами ПМСП и профильными специалистами в рамках ГОБМП и (или) в системе ОСМС в соответствии со стандартами в области здравоохранения, утвержденными уполномоченным органом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Лица с хроническими заболеваниями, подлежащие динамическому наблюдению, обеспечиваются лекарственными средствами в рамках амбулаторного лекарственного обеспечения (далее – АЛО).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Лица с хроническими заболеваниями подлежат учету и дальнейшему динамическому наблюдению мультидисциплинарной группой (далее – МДГ) согласно заключению врача ПМСП или консультативному заключению профильного специалиста (или согласно выписке из медицинской карты стационарного больного).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Специалисты, оказывающие динамическое наблюдение в организациях здравоохранения, ведут учетно-отчетную документацию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21579), (далее – приказ № ҚР ДСМ-175/2020),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декабря 2020 года № ҚР ДСМ-313/2020 "Об утверждении форм отчетной документации в области здравоохранения" (зарегистрирован в Реестре государственной регистрации нормативных правовых актов под № 21879).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Врач ПМСП проводит осмотр и оценку состояния впервые выявленных лиц с хроническими заболеваниями, подлежащих динамическому наблюдению перед постановкой на учет.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зависимости от степени тяжести и течения заболевания динамическое наблюдение лиц с хроническими заболеваниями осуществляется профильным специалистом или врачом ПМСП: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 профильного специалиста – при наличии осложнений и прогрессирования заболеваний с признаками декомпенсации;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 врача ПМСП – при наличии компенсированного состояния, корректируемых осложнениях.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Периодичность осмотров врачом ПМСП, профильным специалистом, средним медицинским работником за лицами с хроническими заболеваниями, сроки наблюдения, минимальный объем и кратность диагностических исследований в рамках динамического наблюдения осуществляется: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перечню хронических заболеваний, подлежащих динамическому наблюдению в организациях первичной медико-санитарной помощи согласно приложению 1 к настоящим Правилам;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перечню хронических заболеваний, подлежащих динамическому наблюдению на уровне консультативно-диагностической помощи (далее – КДП) согласно приложению 2 к настоящим Правилам;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перечню хронических заболеваний, подлежащих наблюдению профильными специалистами рамках ГОБМП и (или) в системе ОСМС согласно приложению 3 к настоящим Правилам.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организациях здравоохранения на амбулаторном уровне создаются МДГ в составе разнопрофильных специалистов под руководством врача ПМСП или профильного специалиста для осуществления динамического наблюдения.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МДГ проводит оценку тяжести течения хронического заболевания пациента, с целью определения дальнейшей тактики лечения и наблюдения.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Состав МДГ утверждается первыми руководителями организаций здравоохранения и включает специалистов для обеспечения комплексного и индивидуального подхода к оказанию медицинской помощи пациентам с хроническими заболеваниями: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 ПМСП;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профильные специалисты в зависимости от характера заболевания пациента;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сестры (участковой, расширенной практики, общей практики);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работник.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представлению врача ПМСП и/или профильного специалиста МДГ не реже 1 раза в квартал, рассматривает пациентов с осложнҰнным и/или атипичным течением хронического заболевания для определения дальнейшей тактики наблюдения и лечения.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наличии показаний (ухудшение клинической картины, отрицательная динамика по лабораторным показателям, изменения в инструментальных обследованиях) обследование лиц с хроническими заболеваниями, подлежащих динамическому наблюдению, проводится свыше минимального объема и кратности диагностических исследований указанных в приложениях 1, 2 и 3 настоящих Правил согласно клиническим протоколам.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Динамическое наблюдение лиц с хроническими заболеваниями проводится в плановом порядке путем организации приема пациента профильным специалистом, врачом ПМСП, медицинской сестрой/братом, независимо от течения заболевания, с предварительно подготовленными результатами лабораторно-диагностических услуг для оценки состояния пациента и проведения необходимых коррекционных мероприятий (далее – запланированный прием).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проведения запланированного приема медицинская сестра расширенной практики, медицинская сестра специализированная и участковая медицинская сестра осуществляет: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запись пациентов на прием;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оповещение и обзвон пациентов посредством телефонной связи, SMS-сообщения;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подготовку пациента к запланированному приему путем назначения лабораторно-диагностических услуг согласно приложениям 1, 2 и 3 настоящих Правил;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прохождения назначенных лабораторно-диагностических услуг пациентом и выгрузку их результатов;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первичную интерпретацию результатов лабораторно-диагностических услуг;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результатов лабораторно-диагностических услуг врачу ПМСП или профильному специалисту;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запланированном приеме медицинская сестра расширенной практики, медицинская сестра специализированная и участковая сестра проводит: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сестринское обследование в пределах компетенции (субъективное обследование: сбор информации о состоянии здоровья пациента, жалобы, анамнез жизни, анамнез заболевания и идентификацию социальных и психологических рисков);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объективный осмотр пациента (измерение пульса, артериального давления, частоты дыхательных движений, роста, веса, окружности талии, осмотр кожных покровов и видимых слизистых, включая осмотр стоп с определением тактильной и болевой чувствительности);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сестринского диагноза и выполнение сестринских вмешательств в соответствии с классификатором сестринских диагнозов согласно приложению 4 к настоящим Правилам;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результатов запланированного приема в МИС;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оценку результатов консультативных, лабораторных и диагностических исследований;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выписку рецептов на лекарственные препараты для продолжения лечения согласно записи врача о назначении курса АЛО;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организацию и контроль обучения пациента и членов семьи процедурам общего ухода и управлению заболеванием;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направление к врачу ПМСП, профильному специалисту при наличии у пациента жалоб, патологических изменений согласно результатам лабораторно-диагностических услуг;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направление на прием социального работника и/или психолога при выявлении социальных и психологических рисков.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рамках динамического наблюдения медицинская сестра расширенной практики, медицинская сестра специализированная и участковая медицинская сестра: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разъяснение пациенту по ведению дневника самоконтроля согласно индивидуальному плану динамического наблюдения и коррекции;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мониторинг выполнения пациентом индивидуального плана динамического наблюдения и коррекции, при необходимости вызывает пациента на запланированный прием.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запланированном приеме врач ПМСП/профильный специалист проводят: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опрос и осмотр пациента, включая идентификацию социальных и психологических рисков;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оценку результатов лабораторно-диагностических исследований;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составление индивидуального плана для вновь взятых пациентов;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корректировку индивидуального плана немедикаментозного и медикаментозного лечения;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изучение и анализ дневника самоконтроля пациента;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назначение минимального объема обследования согласно приложениям 1, 2 и 3 к настоящим правилам;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дополнительные обследования согласно клиническим протоколам при наличии показаний (согласно пункту 14 к настоящим Правилам);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направление на стационарозамещающее и (или) стационарное лечение при выявлении признаков обострения или прогрессирования заболевания, наличии показаний для круглосуточного медицинского наблюдения и лечения в стационарных условиях;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направление на медицинскую реабилитацию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апреля 2023 года № 65 "Об утверждении стандарта организации оказания медицинской реабилитации" (зарегистрирован в Реестре государственной регистрации нормативных правовых актов под № 32263);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предоставление рекомендаций пациенту по профилактике и здоровому образу жизни;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экспертизу временной нетрудоспособности, выдачу листа или справки о временной нетрудоспособности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2020 года № ҚР ДСМ-198/2020 "Об утверждении правил проведения экспертизы временной нетрудоспособности, а также выдачи листа или справки о временной нетрудоспособности" (зарегистрирован в Реестре государственной регистрации нормативных правовых актов под № 21660);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оформление документов для направления на медико-социальную экспертизу (далее – МСЭ),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Республики Казахстан от 29 июня 2023 года № 260 "Об утверждении Правил проведения медико-социальной экспертизы" (зарегистрирован в Реестре государственной регистрации нормативных правовых актов под № 32922);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оформление медицинской документации в МИС. При отсутствии технической возможности оформляется в бумажном виде, с последующим внесением в МИС.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Социальный работник в рамках динамического наблюдения осуществляет: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социального статуса пациента, включая его жилищные условия, финансовое положение, доступ к услугам здравоохранения;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поддержку пациентов по доступу к социальным и медицинским услугам, таким как программы по уходу за здоровьем на дому, социальная поддержка;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пациентом и членами МДГ разработку плана лечения и реабилитации;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поддержку пациентов в самоменеджменте по управлению собственным состоянием здоровья, включая работу с родственниками.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Психолог в рамках динамического наблюдения осуществляет: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психологического состояния пациентов;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психологическую поддержку и консультирование пациентов, сталкивающихся с трудностями в связи с их заболеванием или лечением, в том числе для повышения приверженности пациентов к самоменеджменту;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воспитание приверженности пациентов к здоровому поведению;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сотрудничество со специалистами в рамках МДГ для разработки комплексного подхода к лечению и реабилитации пациентов.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Снятие с динамического наблюдения лиц с хроническими заболеваниями осуществляется при: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выздоровлении/улучшении состояния по критериям и срокам наблюдения согласно приложениям 1, 2 и 3 к настоящим Правилам;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смене места прикрепления к организации ПМСП;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неявке пациента на запланированный прием в течение срока более 2 лет, при активном приглашении специалиста ПМСП, зарегистрированном в МИС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смерти пациента.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Динамическое наблюдение за лицами с хроническими заболеваниями проводится и в рамках программы управления заболеваниями (далее – ПУЗ).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Лица с хроническими заболеваниями, подлежащие динамическому наблюдению, участвуют в ПУЗ по трем нозологиям: артериальная гипертензия, сахарный диабет 2 типа, хроническая сердечная недостаточность.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Критериями для отбора пациентов, участвующих в ПУЗ являются: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пациенты с первичной артериальной гипертензией (неосложненная);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пациенты с сахарным диабетом 2 типа (гликозилированный гемоглобин ≤ 7,0 %);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пациенты с хронической сердечной недостаточностью (далее – ХСН) II–IV классов по NYHA с фракцией выброса менее 40 % или с фракцией выброса более 40 % и диастолической дисфункцией левого желудочка по данным эхокардиографии;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пациенты с установленными вовремя скринингового исследования факторами риска (индекс массы тела более 30, курение, злоупотребление алкоголем, отягощенная наследственность, зафиксированный высокий уровень артериального давления).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Допускается участие пациентов в ПУЗ с несколькими заболеваниями, при условии соответствия критериям отбора, изложенными в пункте 25 настоящих Правил.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Регистрацию пациента в ПУЗ осуществляет участковая медицинская сестра путем ввода данных в МИС.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Врач ПМСП и/или участковая медицинская сестра при каждом приеме заполняет контрольный лист ключевых данных пациента согласно клиническим протоколам, отражающий результаты объективного осмотра, дату и заключения консультаций врача общей практики, терапевта, профильных специалистов, результаты лабораторных и инструментальных методов исследования, и данные о коррекции медикаментозной терапии ПУЗ (далее – карта наблюдения пациентов).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КНП вводится информация о пациенте, данные объективного осмотра, результаты лабораторных и инструментальных методов исследования. Участковая медицинская сестра вносит актуализированную информацию КНП в регистр ПУЗ.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 основе данных регистра пациентов ПУЗ врачом ПМСП не реже 1 раза в квартал проводится разделение потоков пациентов на группы согласно их клинических и поведенческих особенностей (далее – сегментация), определяющих статус пациента согласно клиническим характеристикам: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оптимальная зона (зеленая зона) – при установлении показателей лабораторных исследований не выше верхней границы нормы;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субоптимальная (желтая зона) – при превышении показателей лабораторных исследований выше верхней границы нормы не более чем на 20%;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плохая (красная) зона - при превышении показателей клинико-лабораторных исследований выше верхней границы нормы более чем на 20%;"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Согласно сегментации, врач ПМСП определяет кратность динамического наблюдения, лабораторных и инструментальных исследований, осмотры профильных специалистов согласно приложению 5 к настоящим Правилам.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Динамическое наблюдение осущестляется: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участковой медицинской сестрой при нахождении пациента в оптимальной зоне, путем запланированного обзвона, контроля и мониторинга самоменеджмента для поддержания нормальных показателей здоровья;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врачом ПМСП при нахождении пациента в субоптимальной зоне динамическое наблюдение осуществляется до улучшения состояния здоровья пациента, и достижения клинико-лабораторных показателей до нормального уровня;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врачом ПМСП совместно с профильным специалистом и другими членами МДГ при нахождении пациента в плохой зоне динамическое наблюдение проводится до улучшения состояния здоровья пациента, и достижения клинико-лабораторных показателей до нормального уровня.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динамическом наблюдении лиц с хроническими заболеваниями в рамках ПУЗ врач ПМСП совместно с пациентом составляют индивидуальный план действий на короткий срок (не более 2-х недель), включающий объем физических нагрузок, режим питания, образ жизни, исключение вредных привычек.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Координатором ПУЗ в пределах участка организации ПМСП является врач ПМСП.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рамках ПУЗ врач ПМСП, профильный специалист, медицинская сестра расширенной практики, участковая медицинская сестра, медицинская сестра профильного специалиста проводят запланированные приемы согласно пункту 16 настоящих Правил.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Медицинская сестра расширенной практики, медицинская сестра специализированная и участковая медицинская сестра в рамках ПУЗ согласно сегментации, осуществляет: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запланированного приема пациентов, участвующих в ПУЗ;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обзвон и оповещение о дате и времени запланированного приема посредством телефонной связи, SMS-сообщения;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подготовку пациента к запланированному приему согласно приложениям 1, 2 и 3 настоящих Правил;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прохождения назначенных лабораторно-диагностических услуг пациентом и выгрузку их результатов;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 информации о состоянии здоровья пациента, жалоб, анамнеза жизни и анамнеза заболевания;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осмотр пациента (измерение пульса, артериального давления, частоты дыхательных движений, роста, веса, окружности талии, осмотр кожных покровов и видимых слизистых, включая);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осмотр стоп с определением тактильной и болевой чувствительности у пациентов с СД;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теста 6-минутной ходьбы у пациентов с хронической сердечной недостаточностью;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установление сестринского диагноза в соответствии с классификатором сестринских исследований;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выполнение сестринских вмешательств согласно установленному сестринскому диагнозу;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мотивационное консультирование;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поддержание обратной связи с пациентами;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заполнение результатов приема в регистр ПУЗ и МИС.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Врач ПМСП в рамках ПУЗ, согласно сегментации, осуществляет: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осмотр и опрос пациента;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оценку результатов диагностических исследований;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обучение пациента самоменеджменту;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постановку, коррекцию и оценку выполнения краткого индивидуального плана действий;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мотивационное консультирование;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оценки эффективности проводимых мероприятий в составе МДГ.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Профильный специалист осуществляет корректировку индивидуального плана обследования и лечения.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рамках ПУЗ социальный работник осуществляет: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социального статуса пациента, включая его жилищные условия, финансовое положение, доступ к услугам здравоохранения;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поддержку пациентов по доступу к социальным и медицинским услугам, таким как программы по уходу за здоровьем на дому, социальная поддержка;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пациентом и членами МДГ разработку плана лечения и реабилитации;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обзвона с приглашением на прием;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поддержку пациентов в самоменеджменте по управлению собственным состоянием здоровья, включая работу с родственниками.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рамках ПУЗ психолог осуществляет: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психологического состояния пациентов;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психологическую поддержку и консультирование пациентов, сталкивающихся с трудностями в связи с их заболеванием или лечением, в том числе для повышения приверженности пациентов к самоменеджменту;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воспитание приверженности пациентов к участию в мероприятиях Школы здоровья;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сотрудничество со специалистами в рамках МДГ для разработки комплексного подхода к лечению и реабилитации пациентов.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Участие пациента в ПУЗ прекращается при развитии осложнений, не позволяющих управлять заболеваниями (достигать целевых значений согласно регистру ПУЗ) с использованием самоменеджмента, мотивационного консультирования, в том числе при отказе пациента.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с хроническими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периодичности и сроков наблюдения,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минимума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кратности диагностических исследований</w:t>
            </w:r>
          </w:p>
        </w:tc>
      </w:tr>
    </w:tbl>
    <w:bookmarkStart w:name="z165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хронических заболеваний, подлежащих динамическому наблюдению в организациях первичной медико-санитарной помощи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Нозология код МКБ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осмотров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Минимум лабораторно-диагностических исследований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наблюдения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СМР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врачом ПМСП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профильных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и паразитарные заболевания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 В (B18, включая В18.0, B18.1. B18.2, B18.8), С и D, без цирроза печени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гастроэнтеролог и/или инфекционист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аланинаминотрансфераза (АЛаТ) в сыворотке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 при хроническом вирусном гепатите B, С (стадия фиброза F2) и D; снятия с учета после элиминации вируса при хроническом вирусном гепатите С (стадия фиброза менее F1)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аспартатаминотрансфераза (АСаТ) в сыворотке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по фракциям в сыворотке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АФП в сыворотке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нормализованное отношение (МНО) в сыворотке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вирусном гепатите В: Полимеразно-цепная реакция на вирусный гепатит В (HBV-ДНК) количественны 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гепатите В - ИФА на HbsAg количественный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вирусном гепатите В: ИФА на гепатит 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вирусном гепатите D: ПЦР на гепатит D качественный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вирусном гепатите С: ПЦР на гепатит С качественный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ПЦР качественный: 1) перед ПВТ 2) после ПВТ; ПЦР количественный: 3) через 6 месяцев после ПВТ (решение вопроса о снятии с учҰта); При неудаче ПВТ мониторинг 1 раз в 12месяцев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вирусном гепатите С, ПЦР на генотип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проведением противовирусной терапии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брюшной полости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Непрямая эластография (Фиброскан) печени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системы кровообращения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Эссенциальная (первичная) гипертензия, I10;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Гипертензивная болезнь сердца (гипертоническая болезнь с преимущественным поражением сердца), I11;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Гипертензивная (гипертоническая) болезнь с преимущественным поражением почек, I12;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Гипертензивная (гипертоническая) болезнь с преимущественным поражением сердца и почек, I13;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 Вторичная гипертензия, I15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 - для пациентов со средним и низким риском, 1 раз в месяц - для пациентов с высоким и очень высоким риском, и для лиц с низкой приверженностью к лечению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 - для пациентов со средним и низким риском, 1 раз в 3 месяца - для пациентов с высоким и очень высоким риском, и для лиц с низкой приверженностью к лечению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кардиолог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низкой плотности в сыворотке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 в 12 отведениях с расшифровкой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Суточное мониторирование артериального давления (24 часа)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болезнь сердца: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Нестабильная стенокардия, I20.0**;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Другие формы стенокардии, I20.8;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Хроническая ишемическая болезнь сердца, I25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кардиолог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низкой плотности в сыворотке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Холтеровское мониторирование электрокардиограммы (24 часа)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Тредмил тест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 Сердечная недостаточность, I 50;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кардиолог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нормализованное отношение (МНО) в сыворотке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неделю до достижения целевого, в последующем 1 раз в месяц;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3 месяца - ежемесячно, в последующем 1 раз в 3 месяца;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ЛПНП в сыворотке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3 месяца - ежемесячно, в последующем 1 раз в 3 месяца;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с подсчетом тромбоцитов, длительность кровотечения, свертываемость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3 месяца - ежемесячно, в последующем 1 раз в 6 месяцев;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 в 12 отведениях с расшифровкой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в год первый год, после 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в первый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 Сердечная недостаточность, I 50 Состояние после имплантации механического устройства, Z 95.8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кардиолог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нормализованное отношение (МНО) в сыворотке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неделю до достижения целевого, в последующем 1 раз в месяц;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определение креатинина в сыворотке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3 месяца - ежемесячно, в последующем 1 раз в 3 месяца;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ЛПНП в сыворотке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3 месяца - ежемесячно, в последующем 1 раз в 3 месяца;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с подсчетом тромбоцитов, длительность кровотечения, свертываемость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3 месяца - ежемесячно, в последующем 1 раз в 6 месяцев;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 в 12 отведениях с расшифровкой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в год первый год, после 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первый год, далее по решению МДГ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брахиоцефального ствола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Z95.8 - 1 раз в первый год, далее по решению МДГ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Экстракраниальные заболевания брахиоцефальных артерий: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Цереброваскулярные болезни, I65-I69***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Закупорка и стеноз прецеребральных артерий, не приводящие к инфаркту мозга, I65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Закупорка и стеноз церебральных артерий, не приводящие к инфаркту мозга, I66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Другие цереброваскулярные болезни, I67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 Поражения сосудов мозга при болезнях, классифицированных в других рубриках, I68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 Последствия цереброваскулярных болезней, I69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 Эмболия и тромбоз артерии верхних конечностей, I74.2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 Аорит при болезнях, классифицированных в других рубриках, I79.1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раза в год ангиохирург, невролог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доплерография брахиоцефального ствола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4.9. Субарахноидальное кровоизлияние, I 60 Внутримозговое кровоизлияние, I 61 Другое нетравматическое внутричерепное кровоизлияние, I 62 Ишемический инсульт, I 63 Инсульт, неуточненный как кровоизлияние или инфаркт, I 64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раза в год нейрохирург, невролог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нормализованное отношение (МНО)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 анализы крови: определение липопротеидов низкой плотности в сыворотке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клапанов сердца: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Хронические ревматические болезни сердца, I05-I09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Ревматические болезни митрального клапана, I05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Ревматические болезни аортального клапана, I06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Ревматические болезни трехстворчатого клапана, I07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нескольких клапанов, I08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ревматические болезни сердца, I09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Неревматические поражения клапанов сердца, I34-I39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Неревматическое поражение митрального клапана, I34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Неревматическое поражения аортального клапана, I35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Неревматические поражения трехстворчатого клапана, I36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клапана легочной артерии, I37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Эндокардит, клапан не уточнен, I38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Эндокардит и поражения клапанов сердца при болезнях, классифицированных в других рубриках, I39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кардиолог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 в 12 отведениях с расшифровкой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Аритмии I47, Фибрилляция и трепетания предсердий, I48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кардиолог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 в 12 отведениях с расшифровкой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брахиоцефального ствола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Холтеровское мониторирование электрокардиограммы (24 часа)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раз в в год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крови и кроветворных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фактора VIII (D66);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фактора IX, (D67)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Виллебранда (D68.0)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других факторов свертывания (D68.2)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гематолог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34 параметра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дыхания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нижних дыхательных путей: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Другая хроническая обструктивная легочная болезнь, J44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 (тип А, В, легкой, средней степени), 1 раз в 3 месяца (тип С, D, тяжелой и крайне тяжелой степени)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(тип А, В, легкой, средней степени); 1 раз в 6 месяцев (тип С, D, тяжелой и крайне тяжелой степени)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 1 раз в год (тип А, В, легкой, средней степени); 1 раз в 6 месяцев (тип С, D, тяжелой и крайне тяжелой степени)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каждом приеме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Астма, J45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(легкой степени), 1 раз в 6 месяцев (средней степени), 1 раз в 3 месяца (тяжелой степени)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(легкой степени), 1 раз в 6 месяцев (средней и тяжелой степени)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пульмонолог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пищеварения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верхних отделов желудочно-кишечного тракта: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с учета при отсутствии клинико-инструментальных признаков заболевания в течение 3-х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Гастроэзофагеальный рефлюкс с эзофагитом, K21.0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раза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гастроэнтеролог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эзофагогастродуоденоскопия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 Язва желудка и двенадцатиперстной кишки, K25-К27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3 категории сложности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желудка, К25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двенадцатиперстной кишки, К26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Пептическая язва неуточненной локализации, К27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 Хронический атрофический гастрит, K29.4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9.4. Полипы (полипоз) желудка, K31.7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 Другие болезни пищевода, K22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Неинфекционный энтерит и колит: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 Болезнь Крона (регионарный энтерит), К50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 Язвенный колит, К51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 Другие неинфекционные гастроэнтериты и колиты, K52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гастроэнтеролог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эзофагогастродуоденоскопия с гистологическим исследованием 1 блок-препарата операционно-биопсийного материала 3 категории сложности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колоноскопия с гистологическим исследованием 1 блок-препарата операционно-биопсийного материала 3 категории сложности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Цирроз печени, К70- К76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поражение печени, К71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Печоночная недостаточность, не классифицированная в других рубриках, К72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гепатит, не классифицированный в других рубриках, К73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Фиброз и цирроз печени, К74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воспалительные болезни печени, К75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печени, К76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месяцев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гастроэнтеролог или инфекционист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34 параметра с тромбоцитами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А по Чайлд-Пью.цирроза печени – 1раз в 6 месяцев Класс В и С по Чайлд-Пью 1раз в 3 месяца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(АЛаТ)в сыворотке крови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билирубина в сыворотке крови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альбумина в сыворотке крови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в сыворотке крови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в сыворотке крови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альфафетопротеина (АФП) в сыворотке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нормализованное отношение (МНО) в сыворотке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крови на ГГТП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 при ПБХ, билиарном циррозе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брюшной полости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Эзофагогастродуоденоскопия (при отсутствии противопоказаний)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Непрямая пульсовая эластометрия печени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циррозе печени с неуточнҰнными образованиями, диспластическими узлами: Компьютерная томография брюшной полости с контрастированием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печени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костно-мышечной системы и соединительной ткани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Артропатии, дорсопатии: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 Реактивные артропатии (M02)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 Ревматоидный артрит, М 05; М 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 Псориатические артропатии, М 07.3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 Анкилозирующий спондилит, М45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12.5. Юношеский (ювенильный) артрит, М08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ревматолог, офтальмолог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"C" реактивного белка (СРБ) в сыворотке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поражения соединительной ткани: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 Узелковый полиартериит, М30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 Другие некротизирующие васкулопатии, М 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 Системная красная волчанка, М32-М32.9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 Дерматополимиозит, M33-М33.9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13.5. Системный склероз (системная склеродермия), М.34-М34.9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13.6. Другие системные поражения соединительной ткани. М35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ревматолог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(Общий анализ мочи)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"C" реактивного белка (СРБ) полуколичественно/ качественно в сыворотке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системы, расстройства питания и нарушения обмена веществ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1 тип у детей Е 10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 анализы крови: определение гликированного гемоглобина в сыворотке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крови с расчетом скорости клубочковой фильтрации (СКФ) в сыворотке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ЛПНП в сыворотке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1 тип у взрослых Е 10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 анализы крови: определение гликированного гемоглобина в сыворотке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крови с расчетом скорости клубочковой фильтрации (СКФ) в сыворотке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ЛПНП в сыворотке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Е11-Е11.9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 анализы крови: определение гликированного гемоглобина в крови, креатинин крови с расчетом скорости клубочковой фильтрации (СКФ), ЛПНП в сыворотке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щитовидной железы: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 Диффузный токсический зоб.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Тиреотоксикоз,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Е05-Е05.9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 Гипотиреоз, Е02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тиреотропного гормона (ТТГ) в сыворотке крови ИФА-методом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трииодтиронина (T3) в сыворотке крови ИФА-методом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тироксина (T4) в сыворотке крови ИФА-методом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нервной системы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Эпилепсия, G 40(кроме G40.4)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генерализованной эпилепсии и эпилептических синдромов (G40.4)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невролог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34 параметра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церебральный паралич, G 80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раза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GMFCS- определение двигательной способности у детей с ДЦП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активности повседневной жизни Бартела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мочеполовой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Гломерулярные болезни: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 Хронический нефритический синдром, N03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18.2. Нефротический синдром, N04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нефролог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определение креатинина с определением СКФ в сыворотке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с определением СКФ, общего белка в сыворотке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в сыворотке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почечная недостаточность (N18),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Терминальная стадия поражения почек (N18.0),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проявления хронической почечной недостаточности (N18.8)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нефролог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определение креатинина в сыворотке крови с определением СКФ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интерстициальный нефрит, N11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раза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нефролог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(общий анализ мочи)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рецидива в течение 3-х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Гиперплазия предстательной железы, N40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простат-специфического антигена (ПСА) в сыворотке крови методом иммунохемилюминесценции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рецидива в течение 3-х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Доброкачественная дисплазия молочной железы, N60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Маммография (4 снимка),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рецидива в течение 3-х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Ультразвуковое исследование молочных желез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Невоспалительные болезни женских половых органов: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 Эндометриоз, N80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 Полип женских половых органов, N84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22.3. Железистая гиперплазия эндометрия, N85.0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22.4. Аденоматозная гиперплазия эндометрия, N85.1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22.5. Эрозия и эктропион шейки матки, N86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22.6. Лейкоплакия шейки матки, N88.0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гинеколог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мазка на онкоцитологию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1 год после лечения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(трансвагинальное/трансабдоминально)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яичника, D27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гинеколог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ультразвуковое исследование малого таза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рецидива в течение 3-х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состояния, возникающие в перинатальном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Бронхолегочная дисплазия, возникшая в перинатальном периоде, Р27.1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 до 1-го года, далее 1 раз в 6 месяцев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легкой степени тяжести 1 раз в 6 месяцев до 1 года, далее по необходимости при среднетяжелой и тяжелой степени тяжести с раз в 3 месяца до 1-го года, далее до 3-х лет 1 раз в 6 месяцев далее 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детский пульмонолог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грудной клетки и средостения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в течении 3х лет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года, по показаниям может увеличиваться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в течении 3х лет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развития), деформации и хромосомные нарушения (дети)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пороки сердца в послеоперационном периоде: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24.1. Врожденные аномалии (пороки развития) сердечных камер и соединений, Q20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24.2. Врожденные аномалии (пороки развития) сердечной перегородки, Q21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24.3. Врожденные аномалии (пороки развития) легочного и трехстворчатого клапанов, Q22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24.4. Врожденные аномалии (пороки развития) аортального и митрального клапанов, Q23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24.5. Другие врожденные аномалии (пороки развития) сердца, Q24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24.6. Врожденные аномалии (пороки развития) крупных артерий, Q25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 детский кардиолог в первый год наблюдения, далее по показаниям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 в 1-й год наблюдения, далее 1 раз в 6 месяцев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года, но при сохранении легочной гипертензии, резидуального шунта и недостаточности клапанов -пожизненно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 в 1-й год наблюдения, далее 1 раз в 6 месяцев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пороки развития: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25.1. Врожденные пороки пищевода, Q39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25.2. Врожденная диафрагмальная грыжа, Q79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25.3. Аноректальные пороки развития, Q42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1-х 6 месяцев 1 раз в месяц. Затем до года 1 раз в 3 месяца. Со 2-го года жизни 1раз в 6 месяцев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 в течение 1-го года жизни; далее со 2-го года жизни - 1 раз в 6 месяцев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детский хирург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до 3-х лет жизни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25.1. эзофагогастродуоденоскопия при Q39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25.2. рентгенография органов грудной клетки при Q79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25.3. диагностическое калибровочное бужирование неоануса при Q42 (по показаниям)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малого таза с контрастированием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с хроническими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периодичности и сроков наблюдения,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минимума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кратности диагностических исследований</w:t>
            </w:r>
          </w:p>
        </w:tc>
      </w:tr>
    </w:tbl>
    <w:bookmarkStart w:name="z243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хронических заболеваний, подлежащих динамическому наблюдению на уровне консультативно-диагностической помощи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осмотров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Минимум лабораторных и диагностических исследований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наблюдения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СМР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врачом ПМСП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профильных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(А15 - А19)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фтизиатром 1 раз в 6 месяцев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вирусом иммунодефицита человека (ВИЧ) (B20-B24)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инфекционистом 1 раз в 6 месяцев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области, рентгенография органов грудной клетки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и доброкачественные новообразования (С00-97; D00-09; D37-48, кроме С81-96)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годы - 1 раз в 3 месяца, 3-5-й год - 1 раз в 6 месяцев, в последующем 1 раз в год онколог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34 параметра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сыворотке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биллирубина прямого в сыворотке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биллирубина общего в сыворотке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в сыворотке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в сыворотке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брюшной полости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лимфоидной, кроветворной и родственных тканей (С81-96)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годы - 1 раз в 3 месяца, 3-5-й год - 1 раз в 6 месяцев, в последующем 1 раз в год онколог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34 параметра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Миелодиспластические синдромы (D46)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годы - 1 раз в 3 месяца, 3-5-й год - 1 раз в 6 месяцев, в последующем 1 раз в год онколог, гематолог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34 параметра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миелопролиферативная болезнь (D47.1)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Гемолитические анемии (D 56; D 56.0-D 56.2; D 56.4; D 57; D 57.0-D 57.2)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раза в год гематолог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34 параметра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(Общий анализ мочи)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онколог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ночная гемоглобинурия (Маркиафавы-Микели) (D 59.5)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гематолог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34 параметра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онколог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осмотической резистентности эритроцитов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белковых фракций в сыворотке крови и других биологических жидкостях на анализаторе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уровня ферментов глюкозо-6 фосфатдегидрогеназы, пируваткиназы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пробы Кумбса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 (печень, желчный пузырь, поджелудочная железа, селезенка)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Апластическая анемия неуточненная (D 61.9)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гематолог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34 параметра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тромбоцитопеническая пурпура (D 69.3)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гематолог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34 параметра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кровотечения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свертывания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Гистиоцитоз из клеток Лангерганса, не классифицированный в других рубриках (D 76.0)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крови; Биохимический анализ крови;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Каждые 3-6 месяцев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Рентгенологическое исследования очагов поражения в костях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Каждые 3 месяца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Комьютерная томография легких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Каждые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брюшной полости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Каждые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Иммунодефициты (D80-D84)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гематолог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34 параметра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(E10-E14)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 анализы крови: определение гликированного гемоглобина в сыворотке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 в год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крови с расчетом скорости клубочковой фильтрации (СКФ) в сыворотке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ЛПНП в сыворотке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состояния гиперфункции гипофиза (Е22.8)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пролактина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течение 2 лет при стабилизации клинических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гинеколог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малого таза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Гипопитуитаризм (E23.0)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адренокортикотропного гормона (АКТГ) в сыворотке крови ИФА-методом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других витаминов группы В (Е 53.1)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Классическая фенилкетонурия (Е 70.0)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(Исследование мочи общеклиническое (Общий анализ мочи))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сыворотке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сыворотке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накопления гликогена (E 74.0)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сфинголипидозы (E 75.2)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(Общий анализ мочи)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 (E 76.0-E 76.2)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в сыворотке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Порфирии (E 80.2)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обмена меди (E 83.0)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определение калия в сыворотке крови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в сыворотке крови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хлоридов в сыворотке крови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в сыворотке крови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сыворотке крови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(Общий анализ мочи)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с другими проявлениями (Е 84.8)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определение общего белка в сыворотке крови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в сыворотке крови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АлТ в сыворотке крови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АсТ в сыворотке крови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(Общий анализ мочи)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семейный амилоидоз без невропатии (E 85.0)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в сыворотке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сыворотке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обмена белков плазмы (Е 88.0)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расстройства и расстройства поведения (F00-F99)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психиатр в соответствии со Стандартом оказания медико-социальной помощи в области психического здоровья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психиатр в соответствии со Стандартом оказания медико-социальной помощи в области психического здоровья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психиатр в соответствии со Стандартом оказания медико-социальной помощи в области психического здоровья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2 года после стойкой компенсации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двигательного неврона (G 12.2)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невропатолог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(Общий анализ мочи)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Электронейромиография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Дегенеративные болезни нервной системы (G30-G32)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невропатолог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(Общий анализ мочи)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Демиелинизирующие болезни центральной нервной системы (G35-G37)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невропатолог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МРТ головного мозга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2 года)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генерализованной эпилепсии и эпилептических синдромов (G 40.4)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невропатолог;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и нейрофизиологическая ремиссия в течении 5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Энцефалопатия неуточненная (G 93.4)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невропатолог;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2 года)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и нейрофизиологическая ремиссия в течении 5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ревматическая лихорадка (I00-I02)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педиатр, 1 раз в год кардиолог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34 параметра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(Общий анализ мочи)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Антистрептолизин "О"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 (I 27.0)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кардиолог, пульмонолог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сыворотке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крови:определение АлТ в сыворотке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АсТ в сыворотке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биллирубина в сыворотке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биллирубина в сыворотке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Коагулограмма: 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(ПВ-ПТИ-МНО)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интерстициальные легочные болезни (J 84; J 84.0; J 84.1; J 84.8; J 84.9)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пульмонолог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34 параметра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(Общий анализ мочи)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Спирометрия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Буллезные нарушения (L 10; L 13.0)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дерматолог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Незавершенный остеогенез (Q 78.0)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раза в год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раза в год детский травматолог в первый год наблюдения, далее по показаниям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кальция (Ca) в сыворотке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функционального объема движений в суставе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фосфора (P) в сыворотке крови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пораженного сегмента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ихтиоз (Q 80)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раза в год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раза в год детский дерматолог в первый год наблюдения, далее по показаниям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(Общий анализ мочи)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 (Q 81)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дерматолог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(Общий анализ мочи)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хроническими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периодичности и сроков наблюдения,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минимума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кратности диагностических исследований</w:t>
            </w:r>
          </w:p>
        </w:tc>
      </w:tr>
    </w:tbl>
    <w:bookmarkStart w:name="z245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хронических заболеваний, подлежащих наблюдению профильными специалистами рамках ГОБМП и (или) в системе ОСМС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заболеваний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осмотров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Минимум лабораторных и диагностических исследований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наблюдения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СМР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врачом ПМСП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профильных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Последствия, перенесенных инфекционных и паразитарных заболеваний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перенесенного полиомиелита (B91)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Электронейромиография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операции по поводу эхинококоза (В67)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хирург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брюшной полости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плевры и плевральной полости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 (2 проекции)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перенесенного туберкулеза (В90)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 (2 проекции)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крови и кроветворных органов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Железодефицитная анемия (D50)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гематолог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нормализации показателей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наследственные гемолитические анемии (D58)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гематолог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34 параметра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- онколог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гемолитическая анемия (D59, за исключением D59.5)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гематолог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34 параметра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- онколог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осмотической резистентности эритроцитов крови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белковых фракций в сыворотке крови и других биологических жидкостях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уровня ферментов глюкозо-6 фосфатдегидрогеназы, пируваткиназы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пробы Кумбса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 (печень, желчный пузырь, поджелудочная железа, селезенка)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чистая красноклеточная аплазия (эритробластопения) (D60), другие апластические анемии (D61, за исключением D 61.9),Острая постгеморрагическая анемия (D62), Анемия при новообразованиях (D63)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гематолог 1 раз в год онколог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34 параметра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системы, расстройства питания и нарушения обмена веществ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гипотиреоза (E03), Другие формы нетоксического зоба (Узловой и смешанный эутиреоидный зоб после операции) (Е04)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трииодтиронина (T3) в сыворотке крови ИФА-методом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тироксина (T4) в сыворотке крови ИФА-методом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тиреопероксидазе (а-ТПО) в сыворотке крови ИФА-методом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щитовидной железы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 с расшифровкой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Гипопаратиреоз (E20)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паратиреоидного гормона в сыворотке крови ИФА-методом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кальция (Ca) в сыворотке крови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фосфора (P) в сыворотке крови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Гиперфункция гипофиза (Е22, за исключением Е 22.8)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пролактина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течение 2 лет при стабилизации клинических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гинеколог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малого таза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Гипофункция и другие нарушения гипофиза (Е 23, за исключением Е 23.0)Несахарный диабет (E23.2)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адренокортикотропного гормона (АКТГ) в сыворотке крови ИФА-методом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Иценко-Кушинга (Е24)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кортизола в сыворотке крови методом иммунохемилюминесценции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грудного отдела позвоночника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пояснично-крестцового отдела позвоночника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надпочечников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Адреногенитальные расстройства (Е25)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эндокринолог, уролог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течение 5 лет при стойкой ремиссии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Дисфункция яичников (Е28)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тиреотропного гормона (ТТГ) в сыворотке крови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течение 3 лет при стойкой ремиссии, улучшении клинических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фолликулостимулирующий гормон (ФСГ) в сыворотке крови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лютеинизирующий гормон (ЛГ) в сыворотке крови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полового созревания, не классифицированные в других рубриках (E30)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гинеколог, эндокринолог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тиреотропного гормона (ТТГ) в сыворотке крови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течение 3 лет при стойкой ремиссии, улучшении клинических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фолликулостимулирующий гормон (ФСГ) в сыворотке крови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лютеинизирующий гормон (ЛГ) в сыворотке крови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эндокринные нарушения (E34)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тиреотропного гормона (ТТГ) в сыворотке крови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течение 3 лет, снятие при стойкой ремиссии, улучшении клинических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фолликулостимулирующий гормон (ФСГ) в сыворотке крови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лютеинизирующий гормон (ЛГ) в сыворотке крови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витамина D (E55)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рах в год хирург-ортопед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 на кальций и фосфор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мочеполовой системы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Выпадение женских половых органов (N81)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Мазок на онкоцитологию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2года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полного выздоровления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малого таза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менструаций, скудные и редкие менструации (N91)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акушер-гинеколог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тиреотропного гормона (ТТГ) в сыворотке крови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менструальной функции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фолликулостимулирующий гормон (ФСГ) в сыворотке крови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лютеинизирующий гормон (ЛГ) в сыворотке крови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аномальные кровотечения из матки и влагалища (N93)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акушер-гинеколог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менструальной функции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тиреотропного гормона (ТТГ) в сыворотке крови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фолликулостимулирующий гормон (ФСГ) в сыворотке крови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лютеинизирующий гормон (ЛГ) в сыворотке крови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Женское бесплодие (N97)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акушер-гинеколог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Мазок на онкоцитологию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фертильности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малого таза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нервной системы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воспалительных болезней центральной нервной системы (G09)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до достижения полного или частичного восстановления функций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Паркинсона (G20)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невропатолог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дегенеративные болезни базальных ганглиев (G23)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Мигрень (G43)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невропатолог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до полного или частичного восстановления функций: улучшения качество жизни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тройничного нерва (G50)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невропатолог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течении 1 года при условии регресса и/или стабилизации неврологических симптомов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лицевого нерва (G51)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невропатолог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течении 1 года при условии регресса и/или стабилизации неврологических симптомов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других черепных нервов (G52)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невропатолог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течении 1 года при условии регресса и/или стабилизации неврологических симптомов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нервных корешков и сплетений (G54)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невропатолог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течении 1 года при условии регресса и/или стабилизации неврологических симптомов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Myasthenia gravis и другие нарушения нервно-мышечного синапса (G70.0-G70.9)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невропатолог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Электронейромиография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спинного мозга (G95)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невропатолог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глаз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Иридоциклит (H20)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офтальмолог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купирование воспалительного процесса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Биомикроскопия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Хориоретинальные дистрофии (после лазерных операций) (H32)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офтальмолог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Визометрия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Отслойка и разрывы сетчатки (H33)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офтальмолог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невропатолог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Биомикроскопия глаза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Оптическая когерентная томография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Циклоскопия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глазного яблока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Окклюзии сосудов сетчатки (H34)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сетчатки (H35)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глазного яблока (H44)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офтальмолог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Визометрия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Глаукома (H40)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офтальмолог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Суточная тонометрия (бесконтактно) (1 глаз)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Разгрузочные и нагрузочные пробы при глаукоме (1 глаз)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Периметрия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Кератометрия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Гониоскопия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рефракции и аккомодации (H52)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остроты зрения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Расстройство зрения (H53)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остроты зрения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слуха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Кондуктивная и нейросенсорная потеря слуха (Н90)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оториноларинголог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Тональная пороговая аудиометрия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системы кровообращения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Кардиомиопатия (I42)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кардиолог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(ОАМ)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Предсердно-желудочковая (атриовентрикулярная) блокада и блокада левой ножки пучка Гисса (I44)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кардиолог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 с расшифровкой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полного выздоровления и отсутствия рецидива в течение 5 лет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Предсердно-желудочковая (атриовентрикулярная) блокада и блокада правой ножки пучка Гисса (I45)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кардиолог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 с расшифровкой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полного выздоровления и отсутствия рецидива в течение 5 лет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и идиопатическая невропатия (G60)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капилляров (I78)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гематолог, ревматолог, ангиохирург (по показаниям)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полного выздоровления и отсутствия рецидива в течение 5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(общий анализ мочи)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Атеросклероз (I70)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хирург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Определние липопротеидов низкой плотности в сыворотке крови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 и расслоение аорты (I71)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раза в год ангиохирург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брюшного отдела аорты и ее ветвей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периферических сосудов (I73)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хирург или ангиохирург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течении 3-х лет при отсутствии признаков прогрессирования заболевания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артерий и артериол (I77)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хирург или ангиохирург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течении 1 года при отсутствии признаков прогрессирования заболевания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Флебит и тромбофлебит (I80) Постфлебитический синдром (I87) Варикозное расширение вен нижних конечностей (I83)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хирург, ангиохирург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вен нижних конечностей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течение 2 лет при отсутствии признаков прогрессирования заболевания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дыхания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Эмфизема легкого (J43.9)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хирург, пульмонолог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Спирометрия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раза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пищеварения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пищевода (K22)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раза в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гастроэнтеролог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наблюдения до достижения стойкой ремиссии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Грыжи передней брюшной стенки (К40-43.9):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наблюдениие до устранения грыжи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Желчекаменная болезнь (K80) Хронический холецистит (К81)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наблюдения до удаления желчного пузыря, достижения стойкой ремиссии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кожи, подкожной клетчатки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Атопический дерматит (L20)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дерматолог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течении 5 лет при полном выздоровлении и отсутствии рецидива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 (L40)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дерматолог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течении 5 лет при полном выздоровлении и отсутствии рецидива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(Общий анализ мочи)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определение аланинаминотрансферазы (АЛаТ),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в сыворотке крови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Эритема многоформная (L51)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течении 5 лет при полном выздоровлении и отсутствии рецидива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Гранулематозные изменения кожи и подкожной клетчатки (L92)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дерматолог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течении 5 лет при полном выздоровлении и отсутствии рецидива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волчанка (L93)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кожи и подкожной клетчатки, не классифицированные в других рубриках (L98)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дерматолог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и облигатные предраки кожи; кожный рог, кисты, лучевой дерматит, пигментная ксеродерма, болезнь Педжета, болезнь Боуэна, (L85.8, L72.9, L58, Q82.1, M88, L90, L91)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дерматолог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течении 5 лет при полном выздоровлении и отсутствии рецидива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костно-мышечной системы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Артрозы (М15-М19)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травматолог-ортопед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пораженных суставов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болевого синдрома, признаков воспаления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травм- контрактуры, анкилозы в порочном положении, остеомиелит у взрослых (М21)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травматолог-ортопед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функционального объема движений в суставах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пораженного сегмента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Остеопатии и хондропатии (M80-M94)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травматолог-ортопед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течении 3 лет при отсутствии обострения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пораженного сегмента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в перинатальном периоде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Субдуральное кровоизлияние при родовой травме (P10.0)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невропатолог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до достижения полного или частичного восстановления функций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Родовая травма периферической нервной системы (Р14)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невропатолог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до достижения полного или частичного восстановления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глаза, уха, лица и шеи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Микроцефалия (Q2)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невропатолог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до достижения полного или частичного восстановления функций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Анофтальм, микрофтальм и макрофтальм врожденный, после удаления глаз по поводу другой офтальмопатологии, (Q11)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офтальмолог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пороки уха, вызывающие нарушение слуха (Q16)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оториноларинголог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Тональная пороговая аудиометрия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расщелины неба и губы (Q35-Q37)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рождения до 6 мес ежемесячно, с 6 мес до 6 лет 1 раз в два месяца и по показаниям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хирург (челюстно-лицевого хирурга)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с учета после восстановления анатомической целости тканей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в сыворотке крови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и деформации костно-мышечной системы (Q65-Q79)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травматолог-ортопед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одного сегмента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функционального объема движений в суставе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Травмы головы (S06)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до достижения полного или частичного восстановления функций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живота, нижней части спины, поясничного отдела позвоночника и таза (S30-S39)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травматолог-ортопед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Контрольные рентгенограмы пораженного сегмента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6, 12 и 36 неделе после операции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до достижения полного или частичного восстановления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 отдела позвоночника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3 года)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трансплантации органов и тканей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трансплантированных органов и тканей (Z94)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Профильный специалист по показаниям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34 параметра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(ОАМ)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такролимус/ЦсА в сыворотке крови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месяц (до 12 месяцев)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Беременность, роды и послеродовой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Вызванная беременностью гипертензия без значительной протеинурии, O13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беременности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(ОАМ)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суточной протеинурии в моче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сыворотке крови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аланинаминотрансфераза (АЛаТ) в сыворотке крови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аспартатаминотрансфераза (АСаТ) в сыворотке крови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непрямого билирубина в сыворотке крови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диабет, возникший во время беременности O24.4, Сахарный диабет при беременности неуточненный O24.9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беременности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(ОАМ)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гликированного гемоглобина в сыворотке крови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Резус-иммунизация, требующая предоставления медицинской помощи матери O36.0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резус – принадлежность плода у резус-отрицательных женщин в сроке с 9 недель по 13 недель молекулярно - генетическим методом исследования венозной крови.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за время беременности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беременности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выявлении резус-положительного фактора крови у плода -Определение титра антиэритроцитарных антител в непрямом тесте Кумбса.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хроническими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периодичности и сроков наблюдения,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минимума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кратности диагностических исследований</w:t>
            </w:r>
          </w:p>
        </w:tc>
      </w:tr>
    </w:tbl>
    <w:bookmarkStart w:name="z247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Классификация сестринских диагнозов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ФИЗИЧЕСКОЙ АКТИВНОСТИ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неспособности выполнять повседневные действия - A01.2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A02.0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опорно-двигательного аппарата -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ЖЕЛУДОЧНО – КИШЕЧНЫЙ ТРАКТ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опорожнения кишечника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Недержание кала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Непроходимость кишечника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частоты дефекации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СЕРДЕЧНО – СОСУДИСТАЯ СИСТЕМА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сердечного выброса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Сердечно-сосудистые изменения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кровотечения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КОГНИТИВНЫЙ / НЕВРОЛОГИЧЕСКИЙ КОМПОНЕНТ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Церебральные изменения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Спутанность сознания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знаний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D08.1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знаний о диагностических тестах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D08.2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знаний о режиме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знаний о заболевании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знании о количестве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D08.5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знаний приема медикаментов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знаний о лечении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процесса мышления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D09.1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памяти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ПСИХОЛОГИЧЕСКОЙ АДАПТАЦИИ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способности преодолевать семейные трудности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E11.2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Неспособность преодолевать семейные трудности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проблемы с преодолеванием трудностей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адаптации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E12.2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Проблемы с принятием решений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Защитная адаптация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Е12.4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Попытка снизить тревогу / беспокойство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Посттравматическая реакция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Травматический синдром, связанный с фактом насилия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духовного состояния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Душевное утомление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E52.0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адаптации общества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E53.0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Скорбь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Предчувствие горя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E53.2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Дисфункциональная скорбь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ОБЪЕМ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объема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F15.1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объема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F15.2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дефицита объема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Избыток объема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избытка объема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F62.0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Дисбаланс электролитов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КОМПОНЕНТ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H21.0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побочного эффекта от применения лекарственного препарата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Полипрагмазия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ОБМЕНА ВЕЩЕСТВ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I22.0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Эндокринные изменения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I23.0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иммунной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J24.0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в режиме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J24.1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Недостаточное питание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J24.2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недостаточного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J24.3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Избыток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J24.4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избыточного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J24.5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глотания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РЕГУЛЯЦИИ ФИЗИЧЕСКИХ ПРОЦЕССОВ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Соматическое состояние пациента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 спинного мозга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Гипертермия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Гипотермия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терморегуляции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инфицирования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K25.6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состояния пациента при внутричерепном давлении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РЕСПИРАТОРНОЙ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L26.0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дыхания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L26.1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проходимости дыхательных путей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L26.2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дыхания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L26.3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газообмена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L56.0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вентиляции легких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ВЗАИМООТНОШЕНИЙ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M27.3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Половая дисфункция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M27.4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Навязчивая забота о другом человеке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M28.0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Трудности в общении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M28.1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Неспособность выражать свои мысли при разговоре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M29.0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Стабильный брак или одиночество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M31.0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половой жизни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M32.0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формирования личности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M32.1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взаимосвязи личностных отношений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M32.2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Изоляция от общества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M32.3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Трудности в расставании с прошлым (жилье, предметы обихода)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БЕЗОПАСНОСТИ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N33.0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травмы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аспирации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N33.2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иммобилизации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N33.3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отравления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N33.4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удушья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N33.5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травмы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N33.6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падения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N34.0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насилия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N34.1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Суицидальный риск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N34.2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самоповреждения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N57.0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получения послеоперационного осложнения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N57.1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Послеоперационные осложнения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N57.2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состояния организма при замедленном восстановлении после хирургического вмешательства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N58.0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Употребление наркотических веществ / Токсикомания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N58.1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Употребление табака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N58.2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Употребление алкоголя / Алкоголизм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N58.3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Употребление наркотиков / Наркомания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САМООБСЛУЖИВАНИЯ / УХОД ЗА СОБОЙ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О38.1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процессов жизнедеятельности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САМООЦЕНКИ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P40.0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беспокойства и тревоги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P41.0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чувства страха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P42.0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Неспособность оценить ситуацию или проблему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P42.1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Безнадежность / Отчаяние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P42.2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Бессилие / Беспомощность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P43.0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Неспособность личностной самооценки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P43.1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восприятия тела-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P43.2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Психическое расстройство личности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P43.3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Сознательное или подсознательное принижение своих возможностей, достоинств и талантов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P43.4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самооценка по отношению к себе и к своим способностям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СЕНСОРНЫЙ КОМПОНЕНТ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Q44.0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сенсорного восприятия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Q44.1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слуха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Q44.2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вкусовых ощущений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 44.3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состояния организма при кинестетическом восприятии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Q44.4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состояния организма при изменении обоняния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Q44.5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состояния организма при нарушении тактильных ощущений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Q44.6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состояния организма при двигательных, сенсорных функций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Q44.7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состояния организма при изменении зрения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Q45.0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состояния организма при изменении чувства комфорта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Q63.0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Q63.1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боль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Q63.2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боль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ЦЕЛОСТНОСТИ КОЖНЫХ ПОКРОВОВ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R46.0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целостности кожных покровов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R46.1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слизистой оболочки полости 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R46.2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целостности кожных покровов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R46.3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нарушения целостности кожных покровов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R46.4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целостности кожных покровов при хирургическом вмешательстве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R46.5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состояния организма при аллергии на латекс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R47.0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Периферийные изменения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ПЕРФУЗИИ ТКАНЕЙ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S48.0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состояния организма при проблемах оксигенации тканей, включая циркуляторную и сосудистую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МОЧЕПОЛОВОЙ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T49.0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состояния организма при изменениях в мочеполовой системе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T49.1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состояния организма при функциональном недержании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T49.2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состояния организма при рефлекторном недержании мочи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T49.3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состояния организма при недержании мочи при напряжении или стрессе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T49.5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состояния организма при императивном недержание мочи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T49.6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состояния организма при задержке мочеиспускания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T50.0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состояния организма при нарушении функций почек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РЕПРОДУКТИВНОГО ЗДОРОВЬЯ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U59.0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репродуктивного здоровья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U59.1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фертильного возраста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U59.2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бесплодия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U59.3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Риск, связанный с контрацепцией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U60.0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Перинатальный риск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U60.1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беременности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U60.2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в родах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U60.3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при рождении</w:t>
            </w:r>
          </w:p>
        </w:tc>
      </w:tr>
    </w:tbl>
    <w:bookmarkStart w:name="z248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Классификация сестринских вмешательств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ЖЕЛУДОЧНО – КИШЕЧНЫЙ ТРАКТ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кишечником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B06.0.1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по осуществлению контроля и восстановления функционирования кишечника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B06.0.2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контроля и восстановления функционирования кишечника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B06.0.3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мероприятиям выполнения контроля и восстановления функционирования кишечника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B06.0.4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контроля и восстановления функционирования кишечника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кишечника к удалению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B06.1.1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по осуществлению подготовки кишечника к удалению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B06.1.2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подготовки кишечника к удалению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B06.1.3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выполнения подготовки кишечника к удалению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B06.1.4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осуществлению подготовки кишечника к удалению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Клизма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B06.3.1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по выполнению ректального введения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B06.3.2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ректального введения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B06.3.3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 осуществлению ректального введения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B06.3.4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осуществлению ректального введения жидкости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B07.0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стомой кишечника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B07.0.1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по выполнению ухода за стомой кишечника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B07.0.2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уходу за стомой кишечника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B07.0.3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за стомой кишечника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B07.0.4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осуществлению ухода за стомой кишечника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B07.1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стомы кишечника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B07.1.1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по выполнению очищения стомы кишечника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B07.1.2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очищения стомы кишечника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B07.1.3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очищения стомы кишечника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B07.1.4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осуществлению очищения стомы кишечника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B62.0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желудком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B62.0.1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по осуществлению ухода за желудком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B62.0.2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ухода за желудком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B62.0.3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 осуществлению ухода за желудком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B62.0.4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осуществлению ухода за желудком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СЕРДЕЧНО – СОСУДИСТАЯ СИСТЕМА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C08.1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Кардиологическая реабилитация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C08.1.1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по восстановлению ритма сердца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C08.1.2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восстановлению ритма сердца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C08.1.3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восстановления ритма сердца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C08.1.4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восстановлению ритма сердца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C09.0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кардиостимулятором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C09.0.1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ухода за кардиостимулятором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C09.0.2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уходу за кардиостимулятором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C09.0.3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за кардиостимулятором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C09.0.4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уходу за кардиостимулятором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КОГНИТИВНЫЙ / НЕВРОЛОГИЧЕСКИЙ КОМПОНЕНТ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поведением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D10.0.1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наблюдения за реакциями пациента на раздражители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D10.0.2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наблюдению за реакциями пациента на раздражители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D10.0.3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наблюдения за реакциями пациента на раздражители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D10.0.4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наблюдению за реакциями пациента на раздражители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Ориентировка на реальность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D11.0.1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развития способностей находить себя в окружающей среде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D11.0.2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развитию способностей находить себя в окружающей среде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D11.0.3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 развитию способностей находить себя в окружающей среде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D11.0.4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развитию способностей находить себя в окружающей среде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D63.0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передвижения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D63.0.1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контроля аномальной подвижности пациента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D63.0.2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контролю аномальной подвижности пациента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D63.0.3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контроля аномальной подвижности пациента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D63.0.4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контролю аномальной подвижности пациента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пациенту с потерей памяти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D64.0.1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по восстановлению памяти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D64.0.2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восстановлению памяти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D64.0.3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восстановления памяти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D64.0.4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восстановлению памяти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D78.0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пациенту с 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D78.0.1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по оказанию помощи пациенту с проблемами неврологической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D78.0.2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оказанию помощи пациенту с проблемами неврологической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D78.0.3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 оказанию помощи пациенту с проблемами неврологической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D78.0.4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оказанию помощи пациенту с проблемами неврологической системы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ПСИХОЛОГИЧЕСКОЙ АДАПТАЦИИ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стрессом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E12.2.1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осуществления контроля физиологических реакций пациента на раздражители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E12.2.2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контроля физиологических реакций пациента на раздражители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E12.2.3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 контролю физиологических реакций на раздражители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E12.2.4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осуществлению контроля физиологических реакций пациента на раздражители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Кризисная психотерапия /Терапия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E12.3.1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осуществления кризисной терапии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E12.3.2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кризисной терапии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E12.3.3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 предоставленной кризисной терапии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E12.3.4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осуществлению кризисной терапии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пациенту в терминальной стадии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E14.0.1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по уходу за пациентом в период умирания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E14.0.2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уходу за пациентом в период умирания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E14.0.3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за пациентом в период умирания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E14.0.4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уходу за пациентом в период умирания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ОБЪЕМ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Инфузионная терапия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F15.0.1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осуществления потребления достаточного объема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F15.0.2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потреблению достаточного объема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F15.0.3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потребления достаточного объема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F15.0.4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потреблению достаточного объема жидкости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гидратации/Контроль жидкости в организме –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F15.1.1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осуществления контроля баланса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F15.1.2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контролю баланса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F15.1.3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контроля баланса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F15.1.4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контролю баланса жидкости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F15.3.1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определения объема потребляемой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F15.3.2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определению объема потребляемой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F15.3.3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 определению объема потребляемой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F15.3.4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определению объема потребляемой жидкости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Выведение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F15.4.1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определения объема выводимой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F15.4.2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определения объема выводимой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F15.4.3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 определению объема выводимой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F15.4.4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определению объема выводимой жидкости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F79.0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гемодинамикой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F79.0.1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осуществления регулирования движения растворов в крови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F79.0.2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регулированию движения растворов в крови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F79.0.3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регулирования движения растворов в крови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F79.0.1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регулированию движения растворов в крови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F79.2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венозным катетером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F79.2.1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осуществления ухода за венозным катетором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F79.2.2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ухода за венозным катетором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F79.2.3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 осуществлению ухода за венозным катетором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F79.2.4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осуществлению ухода за венозным катетором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F79.3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артериальным катетером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F79.3.1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осуществления ухода за артериальным катетором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F79.3.2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ухода за артериальным катетором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F79.3.3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 осуществлению ухода за артериальным катетором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F79.3.4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осуществлению ухода за артериальным катетором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ОТНОШЕНИЯ К ЗДОРОВЬЮ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G17.1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Дневной центр для взрослых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G17.1.1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осуществления дневной программы для взрослых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G17.1.2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согласно дневной программы для взрослых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G17.1.3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согласно дневной программы для взрослых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G17.1.4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согласно дневной программы для взрослых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G17.3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еды на дом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G17.3.1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обеспечения пациента питанием на дому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G17.3.2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предоставлению пациенту питания на дому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G17.3.3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предоставления пациенту питания на дому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G17.3.4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предоставлению пациенту питания на дому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G18.2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водного баланса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G18.2.1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соблюдения водного режима/баланса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G18.2.2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соблюдению водного режима/баланса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G18.2.3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соблюдения водного режима/баланса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G18.2.4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соблюдению водного режима/баланса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G18.5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мер предосторожности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G18.5.1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соблюдения мер защиты от травм, опасности или потери себя или других лиц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G18.5.2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соблюдению мер защиты от травм, опасности или потери себя или других лиц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G18.5.3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соблюдения мер защиты от травм, опасности или потери себя или других лиц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G18.5.4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соблюдению мер защиты от травм, опасности или потери себя или других лиц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G19.1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о правах человека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G19.1.1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связанные с заявлением на пособие по случаю болезни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G19.1.2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написанию заявления на пособие по случаю болезни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G19.1.3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получения пособий по случаю болезни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G19.1.4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получению пособия по случаю болезни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G19.2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сестринского ухода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G19.2.1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резюмирования плана ухода медсестры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G19.2.2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резюмированию плана ухода медсестры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G19.2.3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резюмированию плана ухода медсестры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G19.2.4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резюмированию плана ухода медсестры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G21.0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Высококвалифицированная медициная помощь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G21.0.1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осуществления поддержания функций пациента, осуществляемые медицинской группой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G21.0.2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поддержанию функций пациента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G21.0.3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поддержанию функций пациента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G21.0.4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поддержания функций пациента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уход обученной сиделкой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G21.1.1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осуществления поддержания ухода сиделкой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G21.1.2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поддержанию ухода сиделкой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G21.1.3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 осуществлению ухода сиделку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G21.1.4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ухода сиделкой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G21.3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медицинской сестры расширенной практики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G21.3.1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осуществления предоставленных консультаций /инструкций медсестрой расширенной практики/практикующей медсестрой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G21.3.2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предоставленным консультациям /инструкциям медсестрой расширенной практики/практикующей медсестрой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G21.3.3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 предоставленным консультациям /инструкциям медсестрой расширенной практики/практикующей медсестрой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G21.3.4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предоставлению консультаций /инструкций медсестрой расширенной практики/практикующей медсестрой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КОМПОНЕНТ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H22.0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Сестринский уход за пациентом после химиотерапии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H22.0.1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выполнения ухода за пациентом после химиотерапии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H22.0.2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уходу за пациентом после химиотерапии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H22.0.3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за пациентом после химиотерапии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H22.0.4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ухода за пациентом после химиотерапии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H24.1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Побочные реакция на медикаменты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H24.1.1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мониторинга предполагаемых реакций на назначенные лекарственные средства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H24.1.2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мониторингу предполагаемых реакций на назначенные лекарственные средства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H24.1.3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мониторинга предполагаемых реакций на назначенные лекарственные средства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H24.1.4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мониторингу предполагаемых реакций на назначенные лекарственные средства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H24.2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раскладка лекарств в отделении клинической фармации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H24.2.1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непрерывного предоставления назначенных препаратов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H24.2.2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непрерывному предоставлению назначенных препаратов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H24.2.3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непрерывного предоставления назначенных препаратов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H24.2.4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непрерывному предоставлению медицинских препаратов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H24.3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Побочные действия лекарственного препарата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H24.3.1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контроля побочных реакций на назначенные препараты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H24.3.2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контролю побочных реакций на назначенные препараты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H24.3.3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 контролю побочных реакций на назначенные препараты.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H24.3.4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контроля побочных реакций на назначенные препараты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H25.0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Сестринский уход после лучевой терапии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H25.0.1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осуществления ухода после лучевой терапии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H25.0.2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ухода после лучевой терапии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H25.0.3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после лучевой терапии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H25.0.4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ухода после лучевой терапии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ОБМЕНА ВЕЩЕСТВ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I26.0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аллергической реакции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I26.0.1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по купированию аллергических реакций / уменьшение симптомов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I26.0.2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купированию аллергических реакций / уменьшение симптомов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I26.0.3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купирования аллергических реакций / уменьшение симптомов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I26.0.4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купированию аллергических реакций / уменьшение симптомов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I27.0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пациентом с диабетом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I27.0.1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осуществления ухода за пациентом с диабетом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I27.0.2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ухода за пациентом с диабетом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I27.0.3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 выполнению ухода за пациентом с диабетом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I27.0.4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ухода за пациентом с диабетом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I65.0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иммунной системой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I65.0.1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осуществления защиты от заболевания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I65.0.2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защиты от заболевания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I65.0.3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 выполнению защиты от заболевания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I65.0.4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защиты от заболевания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J28.0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энтеральной трубкой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J28.0.1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ухода за энтеральной дренажной трубки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J28.0.2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уходу за энтеральной дренажной трубки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J28.0.3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за энтеральной дренажной трубки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J28.0.4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уходу за энтеральной дренажной трубки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J28.1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энтеральной трубки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J28.1.1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по установке энтеральной дренажной трубки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J28.1.2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установке энтеральной дренажной трубки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J28.1.3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установки энтеральной дренажной трубки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J28.1.4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установке энтеральной дренажной трубки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J28.2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Орошение энтеральной трубки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J28.2.1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промывания энтеральной трубки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J28.2.2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промыванию энтеральной трубки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J28.2.3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промывания энтеральной трубки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J28.2.4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промыванию энтеральной трубки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J29.2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кормления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J29.2.1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осуществления специальных мер кормления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J29.2.2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специальных мер кормления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J29.2.3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выполнения специальных мер кормления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J29.2.4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специальных мер кормления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J29.3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Регулярная диета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J29.3.1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приема пищи/питательных веществ согласно установленным стандартам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J29.3.2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приему пищи/питательных веществ согласно установленным стандартам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J29.3.3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 приему пищи/питательных веществ согласно установленным стандартам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J29.3.4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приему пищи/питательных веществ согласно установленным стандартам питания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J29.4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диета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J29.4.1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приема назначенной определенной пищи/питательных веществ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J29.4.2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приему назначенной определенной пищи/питательных веществ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J29.4.3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 приему назначенной определенной пищи/питательных веществ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J29.4.4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приему назначенной определенной пищи/питательных веществ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J29.5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Энтеральное питание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J29.5.1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осуществления питания специальными смесями через слизистую оболочку ЖКТ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J29.5.2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питанию специальными смесями через слизистую оболочку ЖКТ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J29.5.3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выполнения питания специальными смесями через слизистую оболочку ЖКТ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J29.5.4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питания специальными смесями через слизистую оболочку ЖКТ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J29.6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Парентеральное питание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J29.6.1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осуществления питания путем внутривенной или подкожной инфузии в обход ЖКТ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J29.6.2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питания путем внутривенной или подкожной инфузии в обход ЖКТ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J29.6.3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выполнения питания путем внутривенной или подкожной инфузии в обход ЖКТ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J29.6.4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питания путем внутривенной или подкожной инфузии в обход ЖКТ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РЕГУЛЯЦИИ ФИЗИЧЕСКИХ ПРОЦЕССОВ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K30.0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Инфекционный контроль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K30.0.1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нераспространения инфекционного заболевания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K30.0.2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нераспространению инфекционного заболевания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K30.0.3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нераспространения инфекционного заболевания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K30.0.4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нераспространения инфекционного заболевания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K30.1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внутрибольничных инфекций –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K30.1.1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предотвращения распространения инфекций и инфекционных заболеваний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K30.1.2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предотвращения распространения инфекций и инфекционных заболеваний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K30.1.3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предотвращения распространения инфекций и инфекционных заболеваний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K30.1.4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предотвращения распространения инфекций и инфекционных заболеваний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информации о пациенте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K31.1.1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получения информации о перенесенных заболеваниях и состоянии здоровья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K31.1.2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получению информации о перенесенных заболеваниях и состоянии здоровья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K31.1.3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согласно полученной информации о перенесенных заболеваниях и состоянии здоровья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K31.1.4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полученной информации о перенесенных заболеваниях и состоянии здоровья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K31.3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осмотр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K31.3.1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физикального обследования для оценки соматического состояния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K31.3.2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физикального обследования для оценки соматического состояния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K31.3.3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 выполнению физикального обследования для оценки соматического состояния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K31.3.4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физикального обследования для оценки соматического состояния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K32.0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K32.0.1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сбора / исследования образца тела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K32.0.2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сбору / исследованию образца тела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K32.0.3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сбора / исследования образца тела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K32.0.4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проведению сбора / исследования образца тела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РЕСПИРАТОРНОЙ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L35.0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Оксигенотерапия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L35.0.1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лечения с применением кислорода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L35.0.2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лечению с применением кислорода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L35.0.3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лечения с применением кислорода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L35.0.4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лечения с применением кислорода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L36.0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пациентом с заболеванием легких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L36.0.1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осуществления гигиены легких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L36.0.2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для поддержания гигиены легких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L36.0.3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поддержания гигиены легких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L36.0.4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поддержания гигиены легких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L36.1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Дыхательные упражнения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L36.1.1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терапии при дыхательной или легочной нагрузке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L36.1.2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терапии при дыхательной или легочной нагрузке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L36.1.3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терапии при дыхательной или легочной нагрузке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L36.1.4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терапии при дыхательной или легочной нагрузке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L36.2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Физиотерапия органов грудной клетки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L36.2.1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обеспечения постурального дренажа легких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L36.2.2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для обеспечения постурального дренажа легких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L36.2.3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 выполнению постурального дренажа легких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L36.2.4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постурального дренажа легких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L36.3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Ингаляционная терапия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L36.3.1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дыхательных процедур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L36.3.2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дыхательным процедурам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L36.3.3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выполнения дыхательных процедур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L36.3.4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дыхательных процедур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L36.4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дыхательным аппаратом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L36.4.1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контроля и мониторинга использования искусственной вентиляции легких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L36.4.2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для обеспечения использования искусственной вентиляции легких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L36.4.3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 использованию искусственной вентиляции легких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L36.4.4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использования искусственной вентиляции легких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L37.0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ухода за трахеостомой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L37.0.1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ухода за трахеостомой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L37.0.2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уходу за трахеостомой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L37.0.3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 выполнению ухода за трахеостомой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L37.0.4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ухода за трахеостомой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ВЗАИМООТНОШЕНИЙ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M39.4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сексуального поведения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M39.4.1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изменений и/или модификаций сексуальной реакции человека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M39.4.2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изменению и/или модификации сексуальной реакции человека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M39.4.3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изменений и/или модификаций сексуальной реакции человека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M39.4.4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изменений и/или модификаций сексуальной реакции человека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БЕЗОПАСНОСТИ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N40.0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вмешательство при употреблении пациентами наркотических веществ/токсикомании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N40.0.1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минимизации причинения вреда или его избежания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N40.0.2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минимизации причинения вреда или его избежания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N40.0.3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минимизации причинения вреда или его избежанию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N40.0.4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минимизации причинения вреда или его избежанию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N40.2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вмешательство при употреблении пациентами алкоголя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N40.2.1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предотвращения, минимизации употребления алкогольных напитков.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N40.2.2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предотвращения, минимизации употребления алкогольных напитков.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N40.2.3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предотвращения, минимизации употребления алкогольных напитков.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N40.2.4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предотвращения, минимизации употребления алкогольных напитков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N40.3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вмешательство при злоупотреблении наркотиков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N40.3.1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избежания, сведения к минимуму любого препарата, вызывающего привыкание.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N40.3.2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избежания, сведения к минимуму любого препарата, вызывающего привыкание.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N40.3.3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избежания, сведения к минимуму любого препарата, вызывающего привыкание.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N40.3.4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избежания, сведения к минимуму любого препарата, вызывающего привыкание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N41.0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вмешательство при оказании неотложной помощи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N41.0.1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осуществления неотложной помощи.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N41.0.2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неотложной помощи.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N41 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оказания неотложной помощи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N41.0.4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неотложной помощи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САМООЦЕНКИ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P45.0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психическим здоровьем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P45.0.1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осуществления улучшения эмоционального состояния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P45.0.2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для улучшения эмоционального состояния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P45.0.3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улучшения эмоционального состояния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P45.0.4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улучшения эмоционального состояния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P45.1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психического здоровья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P45.1.1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получения информации о прошлом или настоящем эмоциональном благополучии/здоровье.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P45.1.2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получению информации о прошлом или настоящем эмоциональном благополучии/ здоровье.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P45.1.3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согласно полученной информации о прошлом или настоящем эмоциональном благополучии/ здоровье.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P45.1.4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полученной информации о прошлом или настоящем эмоциональном благополучии/ здоровье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P45.2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психического здоровья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P45.2.1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улучшения эмоционального благополучия/ здоровья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P45.2.2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улучшению эмоционального благополучия/ здоровья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P45.2.3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улучшения эмоционального благополучия/ здоровья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P45.2.4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улучшению эмоционального благополучия/ здоровья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P45.3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 психического здоровья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P45.3.1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обследования эмоционального благополучия/здоровья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P45.3.2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обследования эмоционального благополучия/здоровья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P45.3.3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согласно обследованию эмоционального благополучия/здоровья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P45.3.4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обследования эмоционального благополучия/здоровья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СЕНСОРНЫЙ КОМПОНЕНТ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Q47.0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боли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Q47.0.1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я поддержания ответной реакции на травму или повреждение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Q47.0.2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ответной реакции на травму или повреждение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Q47.0.3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выполнения ответной реакции на травму или повреждение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Q47.0.4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ответной реакции на травму или повреждение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Q47.1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острой боли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Q47.1.1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осуществления управления острой боли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Q47.1.2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управлению острой боли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Q47.1.3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для осуществления управления острой боли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Q47.1.4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управления острой боли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Q47.2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хронической боли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Q47.2.1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осуществления управления хронической боли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Q47.2.2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управлению хронической боли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Q47.2.3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управления хронической боли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Q47.2.4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управления хронической боли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Q48.0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пациентом для обеспечения комфорта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Q48.0.1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содействия или улучшения самочувствия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Q48.0.2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содействию или улучшения самочувствия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Q48.0.3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содействия или улучшения самочувствия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Q48.0.4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содействию или улучшения самочувствия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Q49.0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ушами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Q49.0.1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ухода за ушами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Q49.0.2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ухода за ушами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Q49.0.3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за ушами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Q49.0.4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ухода за ушами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Q49.1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слуховым аппаратом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Q49.1.1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ухода за слуховым аппаратом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Q49.1.2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ухода за слуховым аппаратом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Q49.1.3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за слуховым аппаратом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Q49.1.4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ухода за слуховым аппаратом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Q49.2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ушной серы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Q49.2.1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удаления серы из уха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Q49.2.2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удаления серы из уха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Q49.2.3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удаления серы из уха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Q49.2.4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удаления серы из уха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Q50.0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глазами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Q50.0.1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ухода за глазами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Q50.0.2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ухода за глазами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Q50.0.3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за глазами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Q50.0.4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ухода за глазами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Q50.1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глазами при катаракте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Q50.1.1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ухода за глазами при катаракте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Q50.1.2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ухода за глазами при катаракте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Q50.1.3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за глазами при катаракте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Q50.1.4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ухода за глазами при катаракте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Q50.2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при проблемах со зрением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Q50.2.1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ухода за зрением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Q50.2.2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ухода за зрением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Q50.2.3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за зрением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Q50.2.4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ухода за зрением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ЦЕЛОСТНОСТИ КОЖНЫХ ПОКРОВОВ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R51.0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пролежнями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R51.0.1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предотвращения, обнаружения и лечения пролежней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R51.0.2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предотвращению, обнаружению и лечению пролежней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R51.0.3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по предотвращению, обнаружению и лечению пролежней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R51.0.4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предотвращения, обнаружения и лечения пролежней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R51.1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пролежнями 1 стадии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R51.1.1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предотвращения, обнаружения и лечения пролежней 1 стадии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R51.1.2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предотвращению, обнаружению и лечению пролежней 1 стадии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R51.1.3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по предотвращению, обнаружению и лечению пролежней 1 стадии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R51.1.4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предотвращения, обнаружения и лечения пролежней 1 стадии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R51.2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пролежнями 2 стадии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R51.2.1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предотвращения, обнаружения и лечения пролежней 2 стадии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R51.2.2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предотвращению, обнаружению и лечению пролежней 2 стадии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R51.1.3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по предотвращению, обнаружению и лечению пролежней 2 стадии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R51.2.4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предотвращения, обнаружения и лечения пролежней 2 стадии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R51.3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пролежнями 3 стадии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R51.3.1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предотвращения, обнаружения и лечения пролежней 3 стадии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R51.3.2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предотвращению, обнаружению и лечению пролежней 3 стадии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R51.1.3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по предотвращению, обнаружению и лечению пролежней 3 стадии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R51.3.4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предотвращения, обнаружения и лечения пролежней 3 стадии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R51.4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пролежнями 4 стадии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R51.4.1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предотвращения, обнаружения и лечения пролежней 4 стадии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R51.4.2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предотвращению, обнаружению и лечению пролежней 4 стадии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R51.1.3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по предотвращению, обнаружению и лечению пролежней 4 стадии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R51.4.4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предотвращения, обнаружения и лечения пролежней 4 стадии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R53.0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полостью 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R53.0.1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ухода за полостью 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R53.0.2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уходу за полостью 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R53.0.3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за полостью 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R53.0.4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ухода за полостью рта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R53.1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зубными протезами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R53.1.1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ухода за зубными протезами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R53.1.2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уходу за зубными протезами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R53.1.3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за зубными протезами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R53.1.4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ухода за зубными протезами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R54.0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кожным покровом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R54.0.1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поддержания состояния кожных покровов/кожи.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R54.0.2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уходу за кожными покровами/кожей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R54.0.3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за кожными покровами/кожей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R54.0.4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поддержания состояния кожных покровов/кожи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R54.1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Сестринские вмешательства при риске деструкции кожных покровов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R54.1.1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при деструкции кожных покровов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R54.1.2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устранению деструкции кожных покровов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R54.1.3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при деструкции кожных покровов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R54.1.4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при деструкции кожных покровов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R55.0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поврежденными открытыми участками кожи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R55.0.1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ухода за поврежденными открытыми участками кожи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R55.0.2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уходу за поврежденными открытыми участками кожи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R55.0.3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за поврежденными открытыми участками кожи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R55.0.4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ухода за поврежденными открытыми участками кожи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R55.1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дренажами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R55.1.1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функционирования дренажных трубок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R55.1.2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функционированию дренажных трубок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R55.1.3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выполнения функционирования дренажных трубок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R55.1.4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функционирования дренажных трубок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R55.2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R55.2.1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снятия и замены новой повязки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R55.2.2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снятию и замене новой повязки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R55.2.3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снятия и замены новой повязки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R55.2.4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снятия и замены новой повязки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R55.3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хирургической раной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R55.3.1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обработки хирургической раны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R55.3.2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обработке хирургической раны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R55.3.3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за хирургической раной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R55.3.4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обработки хирургической раны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R81.0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пациентом с ожогами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R81.0.1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заживления обожженных участков тела.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R81.0.2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заживлению обожженных участков тела.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R81.0.3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за обожженными участками тела.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R81.0.4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ухода за обожженными участками тела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ПЕРФУЗИИ ТКАНЕЙ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S56.0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ногами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S56.0.1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устранения проблем ног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S56.0.2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уходу за ногами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S56.0.3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за ногами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S56.0.4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ухода за ногами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S57.0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промежностью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S57.0.1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устранения проблем в промежности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S57.0.2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уходу за промежностью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S57.0.3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за промежностью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S57.0.4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ухода за ногами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S69.0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Уходе при избытке жидкости в ткани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S69.0.1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управления избытка жидкости в ткани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S69.0.2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управлению избытка жидкости в ткани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S69.0.3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управления избытка жидкости в ткани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S69.0.4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управления избытка жидкости в ткани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S70.0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для поддержания нормального кровообращения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S70.0.1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при нарушении нормального кровообращения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S70.0.2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при нарушении нормального кровообращения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S70.0.3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при нарушении нормального кровообращения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S70.0.4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поддержанию нормального кровообращения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при проблемах сосудистой системой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S82.0.1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управления проблем сосудистой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S82.0.2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уходу при проблемах сосудистой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S82.0.3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при проблемах сосудистой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S82.0.4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ухода при проблемах сосудистой системы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МОЧЕПОЛОВОЙ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T58.0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при нарушении мочеиспускания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T58.0.1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при нарушении мочеиспускания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T58.0.2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при нарушении мочеиспускания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T58.0.3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при нарушении мочеиспускания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T58.0.4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при нарушении мочеиспускания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T58.1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Инстилляция мочевого пузыря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T58.1.1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вливания раствора в мочевой пузырь через катетер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T58.1.2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вливанию жидкости в мочевой пузырь через катетер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T58.1.3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процедуре вливания раствора в мочевой пузырь через катетер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T58.1.4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вливания раствора в мочевой пузырь через катетер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T58.2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мочевым дренажем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T58.2.1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обучения уходу за мочевым дренажем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T58.2.2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обучению уходу за мочевым дренажем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T58.2.3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за мочевым дренажем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T58.2.4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обучения уходу за мочевым дренажем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T59.0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при нахождении на диализе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T59.0.1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удаления продуктов жизнедеятельности и избыточной жидкости из организма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T59.0.2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удалению продуктов жизнедеятельности и избыточной жидкости из организма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T59.0.3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удалению продуктов жизнедеятельности и избыточной жидкости из организма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T59.0.4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удаления продуктов жизнедеятельности и избыточной жидкости из организма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T59.1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при нахождении на гемодиализе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T59.1.1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механического удаления продуктов жизнедеятельности из крови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T59.1.2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механического удаления продуктов жизнедеятельности из крови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T59.1.3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механического удаления продуктов жизнедеятельности из крови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T59.1.4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механического удаления продуктов жизнедеятельности из крови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T59.2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при нахождении на перитонеальном диализе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T59.2.1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осмотического удаления продуктов жизнедеятельности из крови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T59.2.2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осмотического удаления продуктов жизнедеятельности из крови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T59.2.3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осмотического удаления продуктов жизнедеятельности из крови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T59.2.4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осмотического удаления продуктов жизнедеятельности из крови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T60.0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мочевым катетером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T60.0.1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управления использования мочевого катетера.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T60.0.2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использованию мочевого катетера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T60.0.3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мочевого катетера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T60.0.4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использования мочевого катетера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T60.1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мочевого катетера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T60.1.1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установки мочевого катетера в мочевом пузыре.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T60.1.2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постановке мочевого катетера в мочевом пузыре.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T60.1.3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за мочевым катетером в мочевом пузыре.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T60.1.4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постановки мочевого катетера в мочевом пузыре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T60.2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Ирригация мочевого катетера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T60.2.1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промывания мочевого катетера.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T60.2.2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промывания мочевого катетера.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T60.2.3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промывания мочевого катетера.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T60.2.4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промывания мочевого катетера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T72.0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при невозможности удержания и / или непроизвольного выделения мочи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T72.0.1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управления невозможности удержания и / или непроизвольного выделения мочи.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T72.0.2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управлению невозможности удержания и / или непроизвольного выделения мочи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T72.0.3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управления невозможности удержания и / или непроизвольного выделения мочи.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T72.0.4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управления невозможности удержания и / или непроизвольного выделения мочи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T73.0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при проблемах с почками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T73.0.1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управления проблем почек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T73.0.2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управлению проблем почек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T73.0.3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за почками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T73.0.4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ухода за почками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T83.0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стомой мочевого пузыря (цистостомой)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T83.0.1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функционирования искусственного отверстия по удалению мочи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T83.0.2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функционированию искусственного отверстия по удалению мочи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T83.0.3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за искусственным отверстием по удалению мочи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T83.0.4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ухода за искусственным отверстием по удалению мочи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Ирригация стомы мочевого пузыря (цистостомы)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T83.1.1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промывания искусственного отверстия по удалению мочи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T83.1.2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промыванию искусственного отверстия по удалению мочи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T83.1.3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промывания искусственного отверстия по удалению мочи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T83.1.4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промывания искусственного отверстия по удалению мочи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РЕПРОДУКТИВНОГО ЗДОРОВЬЯ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U74.1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пациентами фертильного возраста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U74.1.1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увеличения возможности зачатия потомства / ребенка.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U74.1.2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увеличению возможности зачатия потомства / ребенка.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U74.1.3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увеличения возможности зачатия потомства / ребенка.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U74.1.4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увеличения возможности зачатия потомства / ребенка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U74.2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Сестринские вмешательства, способствующие зачатию потомства/ ребенка пациентам с бесплодием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U74.2.1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лечения бесплодия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U74.2.2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лечению бесплодия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U74.2.3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лечения бесплодия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U74. 2.4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лечения бесплодия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U74.3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Контрацепция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U74.3.1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предотвращения зачатия потомства / ребенка.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U74.3.2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предотвращению зачатия потомства / ребенка.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U74.3.3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предотвращения зачатия потомства / ребенка.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U74.3.4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предотвращения зачатия потомства / ребенка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U75.3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в родах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U75.3.1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поддержания в момент появления потомства / ребенка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U75.3.2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в момент извлечения потомства/ребенка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U75.3.3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в момент появления потомства / ребенка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U75.3.4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поддержания в момент появления потомства / ребенка или коррекция сестринских вмешательств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хроническими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периодичности и сроков наблюдения,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минимума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кратности диагностических исследований</w:t>
            </w:r>
          </w:p>
        </w:tc>
      </w:tr>
    </w:tbl>
    <w:bookmarkStart w:name="z250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Кратность динамического наблюдения (осмотра СМР и врача ПМСП), лабораторных и инструментальных исследований, осмотров профильных специалистов на основе сегментации пациентов в рамках ПУЗ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населения (зона сегментации) на основе совокупности клинических и поведенческих показателей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осмотров – запланированные приемы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Минимум лабораторно- диагностических исследований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осмотр СМР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врачом ПМСП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профильных специалистов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 (зеленая зона)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 нормальное 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 130-139 и/или 85-89 (код“0” в регистре)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раз в год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САК: микроальбумин/креатинин* (мг/г, мг/ммоль)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ЛПНП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Субоптимальная (желтая зона)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степень артериального давления при недостижении целевых значений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 140-159 и/или 90-99 (код “1” в регистре)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 160-179 и/или 100-109 (код “2” в регистре)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МДГ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моче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холестерина ЛПНП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 необходимости по решению МДГ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 необходимости по решению МДГ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Суточное мониторирование артериального давления (24 часа)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 необходимости по решению МДГ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 необходимости по решению МДГ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Плохая (красная зона)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степень артериального давления при сохраняющихся факторах риска (при недостижении целевых значений)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 160-179 и/или 100-109 (код “2” в регистре)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МДГ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САК: микроальбумин/креатинин*(мг/г, мг/ммоль)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холестерина, триглицер ЛПНП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 необходимости по решению МДГ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 необходимости по решению МДГ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Суточное мониторирование артериального давления (24 часа)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раза в год,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 необходимости по решению МДГ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раза в год,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 необходимости по решению МДГ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2 типа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 (зеленая зона)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Гликированный гемоглобин &lt;или = 7.0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раз в 6 мес.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 анализы крови: определение гликированного гемоглобина в крови, креатинин крови с расчетом скорости клубочковой фильтрации (СКФ),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липопротеиды низкой плотности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Офтальмоскопия с широким зрачком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Субоптимальная (желтая зона)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раз в год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Гликированный гемоглобин от 7.1-9.0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месяцев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МДГ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 анализы крови: определение гликированного гемоглобина в крови,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МДГ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крови с расчетом скорости клубочковой фильтрации (СКФ),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Липопротеиды низкой плотности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Офтальмоскопия с широким зрачком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МДГ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САК: микроальбумин/креатинин*(мг/г, мг/ммоль)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Плохая (красная зона)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Гликированный гемоглобин&gt; 9.1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МДГ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 анализы крови: определение гликированного гемоглобина в крови, креатинин крови с расчетом скорости клубочковой фильтрации (СКФ), липидный спектр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МДГ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микроальбумина в моче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креатинина в моче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САК: микроальбумин/креатинин*(мг/г, мг/ммоль)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МДГ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Офтальмоскопия с широким зрачком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МДГ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сердечная недостаточность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 (зеленая зона)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I Нью-Йоркской кардиологической ассоциации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Фракция выброса левого желудочка &lt;40%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Хорошее состояние в покое.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Обычная физическая активность не приводит к появлению усталости, одышки или сердцебиения.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кардиолог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крови с расчетом СКФ креатинин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холестерина ЛПНП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САК: микроальбумин/креатинин*(мг/г, мг/ммоль)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МДГ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МДГ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Субоптимальная (желтая зона)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II - IV Нью-Йоркской кардиологической ассоциации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Фракция выброса левого желудочка &lt;40%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Обычная физическая активность приводит к появлению усталости, одышки или сердцебиения.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МДГ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крови с расчетом СКФ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холестерина ЛПНП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МДГ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МДГ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МДГ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САК: микроальбумин/креатинин*(мг/г, мг/ммоль)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МДГ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Плохая (красная зона)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IV Нью-Йоркской кардиологической ассоциации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Фракция выброса левого желудочка &lt;40%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Хорошее самочувствие в покое. Небольшая физическая нагрузка приводит к появлению усталости, одышки, сердцебиения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МДГ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крови с расчетом СКФ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холестерина ЛПНП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МДГ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МДГ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МДГ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САК: микроальбумин/креатинин*(мг/г, мг/ммоль)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МДГ</w:t>
            </w:r>
          </w:p>
        </w:tc>
      </w:tr>
    </w:tbl>
    <w:bookmarkStart w:name="z29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Сегментация</w:t>
      </w:r>
    </w:p>
    <w:bookmarkEnd w:id="162"/>
    <w:bookmarkStart w:name="z29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Сегментация населения – это разделение целевого населения в рамках Программы управления заболеваниями на группы, которые достаточно однотипны для возможности.</w:t>
      </w:r>
    </w:p>
    <w:bookmarkEnd w:id="163"/>
    <w:bookmarkStart w:name="z30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4"/>
    <w:bookmarkStart w:name="z30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Сегментация населения это разделение целевого населения в рамках Программы управления заболеваниями на группы, которые достаточно однотипны для возможности создания пакета наиболее необходимых медицинских услуг для удовлетворения ожидаемых потребностей пациентов.</w:t>
      </w:r>
    </w:p>
    <w:bookmarkEnd w:id="165"/>
    <w:bookmarkStart w:name="z30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*Нормы альбумина/ микроальбумина в моче (0 – 30) мг/сутки.</w:t>
      </w:r>
    </w:p>
    <w:bookmarkEnd w:id="166"/>
    <w:bookmarkStart w:name="z30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**Нормы креатинина в моче (5 – 18) ммоль/сутки.</w:t>
      </w:r>
    </w:p>
    <w:bookmarkEnd w:id="167"/>
    <w:bookmarkStart w:name="z30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Выделяют 3 зоны сегментации населения в рамках Программы управления заболеваниями: Красная (Плохая), Желтая (Субоптимальная), Зеленая (оптимальная).</w:t>
      </w:r>
    </w:p>
    <w:bookmarkEnd w:id="168"/>
    <w:bookmarkStart w:name="z30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Существует два типа критериев по сегментации населения:</w:t>
      </w:r>
    </w:p>
    <w:bookmarkEnd w:id="169"/>
    <w:bookmarkStart w:name="z30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Клинические критерии, основанные на соответствующих клинических руководствах и клинических протоколах. Данные клинические критерии были добавлены в карты наблюдения за пациентами по специфичным заболеваниям.</w:t>
      </w:r>
    </w:p>
    <w:bookmarkEnd w:id="170"/>
    <w:bookmarkStart w:name="z30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Поведенческие критерии, которые измеряют уровень уверенности пациента в управлении симптомами и проблемами со здоровьем.</w:t>
      </w:r>
    </w:p>
    <w:bookmarkEnd w:id="171"/>
    <w:bookmarkStart w:name="z30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Клиническими критериями по каждому заболеванию в ПУЗ являются:</w:t>
      </w:r>
    </w:p>
    <w:bookmarkEnd w:id="172"/>
    <w:bookmarkStart w:name="z30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Первичная артериальная гипертензия</w:t>
      </w:r>
    </w:p>
    <w:bookmarkEnd w:id="173"/>
    <w:bookmarkStart w:name="z31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Высокое нормальное - АД 130-139 и/или 85-89 (код "0" в регистре)</w:t>
      </w:r>
    </w:p>
    <w:bookmarkEnd w:id="174"/>
    <w:bookmarkStart w:name="z31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1- АД 140-159 и/или 90-99 (код "1" в регистре)</w:t>
      </w:r>
    </w:p>
    <w:bookmarkEnd w:id="175"/>
    <w:bookmarkStart w:name="z31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2- АД 160-179 и/или 100-109 (код "2" в регистре)</w:t>
      </w:r>
    </w:p>
    <w:bookmarkEnd w:id="176"/>
    <w:bookmarkStart w:name="z31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3- АД≥180 и/или ≥110 (код "3" в регистре)</w:t>
      </w:r>
    </w:p>
    <w:bookmarkEnd w:id="177"/>
    <w:bookmarkStart w:name="z31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Сахарный диабет 2 типа</w:t>
      </w:r>
    </w:p>
    <w:bookmarkEnd w:id="178"/>
    <w:bookmarkStart w:name="z31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Гликированный гемоглобин &lt; 7.0</w:t>
      </w:r>
    </w:p>
    <w:bookmarkEnd w:id="179"/>
    <w:bookmarkStart w:name="z31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Гликированный гемоглобин от 7.0-9.0</w:t>
      </w:r>
    </w:p>
    <w:bookmarkEnd w:id="180"/>
    <w:bookmarkStart w:name="z31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Гликированный гемоглобин &gt; 9.0</w:t>
      </w:r>
    </w:p>
    <w:bookmarkEnd w:id="181"/>
    <w:bookmarkStart w:name="z31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Хроническая сердечная недостаточность</w:t>
      </w:r>
    </w:p>
    <w:bookmarkEnd w:id="182"/>
    <w:bookmarkStart w:name="z31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I (согласно Нью-Йоркской кардиологической ассоциации) – отсутствие симптомов.</w:t>
      </w:r>
    </w:p>
    <w:bookmarkEnd w:id="183"/>
    <w:bookmarkStart w:name="z32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II (согласно Нью-Йоркской кардиологической ассоциации) – появление симптомов при обычной физической нагрузке.</w:t>
      </w:r>
    </w:p>
    <w:bookmarkEnd w:id="184"/>
    <w:bookmarkStart w:name="z32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III (согласно Нью-Йоркской кардиологической ассоциации) – появление симптомов при небольшой физической нагрузке.</w:t>
      </w:r>
    </w:p>
    <w:bookmarkEnd w:id="185"/>
    <w:bookmarkStart w:name="z32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IV (согласно Нью-Йоркской кардиологической ассоциации) – появление симптомов в состоянии покоя.</w:t>
      </w:r>
    </w:p>
    <w:bookmarkEnd w:id="186"/>
    <w:bookmarkStart w:name="z32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Кратность проведения исследований определяется индивидуально с учетом состояния и потребностей каждого пациента. Определяется врачом в соответствии с клиническими протоколами и рекомендациями, установленными для определенного заболевания.</w:t>
      </w:r>
    </w:p>
    <w:bookmarkEnd w:id="187"/>
    <w:bookmarkStart w:name="z32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Правилам организации оказания медицинской помощи лицам с хроническими заболеваниями, периодичности и сроков наблюдения, обязательного минимума и кратности диагностических исследований "Перечень заболеваний, подлежащих динамическому наблюдению в организациях первичной медико-санитарной помощи в рамках гарантированного объема бесплатной медицинской помощи" изложить в новой редакции согласно приложению 1 к настоящему Перечню;</w:t>
      </w:r>
    </w:p>
    <w:bookmarkEnd w:id="188"/>
    <w:bookmarkStart w:name="z32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Правилам организации оказания медицинской помощи лицам с хроническими заболеваниями, периодичности и сроков наблюдения, обязательного минимума и кратности диагностических исследований "Перечень социально-значимых заболеваний, подлежащих динамическому наблюдению профильными специалистами на уровне консультативно-диагностической помощи в рамках гарантированного объема бесплатной медицинской помощи" изложить в новой редакции согласно приложению 2 к настоящему Перечню;</w:t>
      </w:r>
    </w:p>
    <w:bookmarkEnd w:id="189"/>
    <w:bookmarkStart w:name="z32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Правилам организации оказания медицинской помощи лицам с хроническими заболеваниями, периодичности и сроков наблюдения, обязательного минимума и кратности диагностических исследований "Перечень хронических заболеваний, подлежащих наблюдению профильными специалистами на уровне консультативно-диагностической помощи в рамках гарантированного объема бесплатной медицинской помощи и (или) в системе обязательного социального медицинского страхования" изложить в новой редакции согласно приложению 3 к настоящему Перечню;</w:t>
      </w:r>
    </w:p>
    <w:bookmarkEnd w:id="190"/>
    <w:bookmarkStart w:name="z32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организации оказания медицинской помощи лицам с хроническими заболеваниями, периодичности и сроков наблюдения, обязательного минимума и кратности диагностических исследований дополнить приложением 4 "Таблица 1. Классификация сестринских диагнозов и Таблица 2. Классификация сестринских вмешательств" согласно приложению 4 к настоящему Перечню;</w:t>
      </w:r>
    </w:p>
    <w:bookmarkEnd w:id="191"/>
    <w:bookmarkStart w:name="z32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организации оказания медицинской помощи лицам с хроническими заболеваниями, периодичности и сроков наблюдения, обязательного минимума и кратности диагностических исследований дополнить приложением 5 "Кратность динамического наблюдения (осмотра СМР и врача ПМСП), лабораторных и инструментальных исследований, осмотров профильных специалистов на основе сегментации пациентов в рамках ПУЗ" согласно приложению 5 к настоящему Перечню.</w:t>
      </w:r>
    </w:p>
    <w:bookmarkEnd w:id="1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