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900e2" w14:textId="af900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труда и социальной защиты населения Республики Казахстан от 18 января 2023 года № 14 "Об утверждении инструкции по организации антитеррористической защиты объектов, уязвимых в террористическом отношении, находящихся в ведении Министерства труда и социальной защиты населения Республики Казахстан и Комитета труда и социальной защиты Министерства труда и социальной защиты населения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6 сентября 2024 года № 360. Зарегистрирован в Министерстве юстиции Республики Казахстан 13 сентября 2024 года № 35065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18 января 2023 года № 14 "Об утверждении инструкции по организации антитеррористической защиты объектов, уязвимых в террористическом отношении, находящихся в ведении Министерства труда и социальной защиты населения Республики Казахстан и Комитета труда и социальной защиты Министерства труда и социальной защиты населения Республики Казахстан" (зарегистрирован в Реестре государственной регистрации нормативных правовых актов за № 31743)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антитеррористической защиты объектов, уязвимых в террористическом отношении, находящихся в ведении Министерства труда и социальной защиты населения Республики Казахстан и Комитета труда и социальной защиты Министерства труда и социальной защиты населения Республики Казахстан,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система видеонаблюдения – совокупность камер видеонаблюдения, линий передачи данных, программных и технических средств и хранения видеозаписей, а также программных и (или) технических средств управления, осуществляющих информационный обмен между собой;".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безопасности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